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6" w:type="dxa"/>
        <w:tblInd w:w="-284" w:type="dxa"/>
        <w:tblLook w:val="0600" w:firstRow="0" w:lastRow="0" w:firstColumn="0" w:lastColumn="0" w:noHBand="1" w:noVBand="1"/>
      </w:tblPr>
      <w:tblGrid>
        <w:gridCol w:w="2552"/>
        <w:gridCol w:w="8364"/>
      </w:tblGrid>
      <w:tr w:rsidR="00EE6208" w:rsidRPr="004F621E" w14:paraId="72D4094F" w14:textId="77777777" w:rsidTr="00EE6208">
        <w:trPr>
          <w:trHeight w:val="1585"/>
        </w:trPr>
        <w:tc>
          <w:tcPr>
            <w:tcW w:w="2552" w:type="dxa"/>
            <w:vAlign w:val="center"/>
          </w:tcPr>
          <w:p w14:paraId="70306729" w14:textId="05347278" w:rsidR="000E2579" w:rsidRPr="004F621E" w:rsidRDefault="00530E7D" w:rsidP="009F2FE0">
            <w:pPr>
              <w:pStyle w:val="ab"/>
              <w:spacing w:line="240" w:lineRule="auto"/>
              <w:rPr>
                <w:sz w:val="28"/>
                <w:szCs w:val="28"/>
                <w:lang w:val="en-GB"/>
              </w:rPr>
            </w:pPr>
            <w:r w:rsidRPr="004F621E">
              <w:rPr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48181D44" wp14:editId="2DCD642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635</wp:posOffset>
                  </wp:positionV>
                  <wp:extent cx="1295400" cy="1043940"/>
                  <wp:effectExtent l="0" t="0" r="0" b="0"/>
                  <wp:wrapNone/>
                  <wp:docPr id="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  <w:vAlign w:val="center"/>
          </w:tcPr>
          <w:p w14:paraId="504574D1" w14:textId="3F796210" w:rsidR="00EE6208" w:rsidRPr="004F621E" w:rsidRDefault="000F2481" w:rsidP="00EE6208">
            <w:pPr>
              <w:pStyle w:val="ab"/>
              <w:ind w:firstLine="172"/>
              <w:rPr>
                <w:sz w:val="52"/>
                <w:szCs w:val="52"/>
                <w:lang w:val="en-GB"/>
              </w:rPr>
            </w:pPr>
            <w:r>
              <w:rPr>
                <w:sz w:val="52"/>
                <w:szCs w:val="52"/>
                <w:lang w:val="en-GB"/>
              </w:rPr>
              <w:t>Application Form</w:t>
            </w:r>
          </w:p>
          <w:p w14:paraId="0BF28B3B" w14:textId="574702AE" w:rsidR="00E3286D" w:rsidRPr="004F621E" w:rsidRDefault="00EE6208" w:rsidP="00EE6208">
            <w:pPr>
              <w:pStyle w:val="ab"/>
              <w:spacing w:line="240" w:lineRule="auto"/>
              <w:ind w:left="172"/>
              <w:rPr>
                <w:sz w:val="52"/>
                <w:szCs w:val="52"/>
                <w:lang w:val="en-GB"/>
              </w:rPr>
            </w:pPr>
            <w:r w:rsidRPr="004F621E">
              <w:rPr>
                <w:sz w:val="36"/>
                <w:szCs w:val="36"/>
                <w:lang w:val="en-GB"/>
              </w:rPr>
              <w:t xml:space="preserve">for candidates applying for </w:t>
            </w:r>
            <w:r w:rsidR="001B1112">
              <w:rPr>
                <w:sz w:val="36"/>
                <w:szCs w:val="36"/>
                <w:lang w:val="en-GB"/>
              </w:rPr>
              <w:t>6-yr M</w:t>
            </w:r>
            <w:r w:rsidRPr="004F621E">
              <w:rPr>
                <w:sz w:val="36"/>
                <w:szCs w:val="36"/>
                <w:lang w:val="en-GB"/>
              </w:rPr>
              <w:t xml:space="preserve">edicine </w:t>
            </w:r>
            <w:r w:rsidR="001B1112">
              <w:rPr>
                <w:sz w:val="36"/>
                <w:szCs w:val="36"/>
                <w:lang w:val="en-GB"/>
              </w:rPr>
              <w:t>P</w:t>
            </w:r>
            <w:r w:rsidRPr="004F621E">
              <w:rPr>
                <w:sz w:val="36"/>
                <w:szCs w:val="36"/>
                <w:lang w:val="en-GB"/>
              </w:rPr>
              <w:t xml:space="preserve">rogram at </w:t>
            </w:r>
            <w:r w:rsidR="001B1112">
              <w:rPr>
                <w:sz w:val="36"/>
                <w:szCs w:val="36"/>
                <w:lang w:val="en-GB"/>
              </w:rPr>
              <w:t xml:space="preserve">Collegium </w:t>
            </w:r>
            <w:proofErr w:type="spellStart"/>
            <w:r w:rsidR="001B1112">
              <w:rPr>
                <w:sz w:val="36"/>
                <w:szCs w:val="36"/>
                <w:lang w:val="en-GB"/>
              </w:rPr>
              <w:t>Medicum</w:t>
            </w:r>
            <w:proofErr w:type="spellEnd"/>
            <w:r w:rsidRPr="004F621E">
              <w:rPr>
                <w:sz w:val="36"/>
                <w:szCs w:val="36"/>
                <w:lang w:val="en-GB"/>
              </w:rPr>
              <w:t xml:space="preserve"> in 202</w:t>
            </w:r>
            <w:r w:rsidR="005A3D4F">
              <w:rPr>
                <w:sz w:val="36"/>
                <w:szCs w:val="36"/>
                <w:lang w:val="en-GB"/>
              </w:rPr>
              <w:t>3</w:t>
            </w:r>
            <w:r w:rsidRPr="004F621E">
              <w:rPr>
                <w:sz w:val="36"/>
                <w:szCs w:val="36"/>
                <w:lang w:val="en-GB"/>
              </w:rPr>
              <w:t>/202</w:t>
            </w:r>
            <w:r w:rsidR="005A3D4F">
              <w:rPr>
                <w:sz w:val="36"/>
                <w:szCs w:val="36"/>
                <w:lang w:val="en-GB"/>
              </w:rPr>
              <w:t>4</w:t>
            </w:r>
          </w:p>
        </w:tc>
      </w:tr>
    </w:tbl>
    <w:p w14:paraId="4B76025A" w14:textId="6805C2EE" w:rsidR="00E3286D" w:rsidRPr="004F621E" w:rsidRDefault="00E3286D" w:rsidP="003B49EC">
      <w:pPr>
        <w:rPr>
          <w:lang w:val="en-GB"/>
        </w:rPr>
      </w:pPr>
    </w:p>
    <w:sdt>
      <w:sdtPr>
        <w:rPr>
          <w:lang w:val="en-GB"/>
        </w:rPr>
        <w:id w:val="1493366786"/>
        <w:placeholder>
          <w:docPart w:val="0D314A7256428147B31DBBDCBB7ACEE0"/>
        </w:placeholder>
        <w:temporary/>
        <w:showingPlcHdr/>
        <w15:appearance w15:val="hidden"/>
      </w:sdtPr>
      <w:sdtEndPr/>
      <w:sdtContent>
        <w:p w14:paraId="4BF09854" w14:textId="6C52D2EC" w:rsidR="00BD3AD3" w:rsidRDefault="00FD35A6" w:rsidP="00602F76">
          <w:pPr>
            <w:pStyle w:val="1"/>
            <w:rPr>
              <w:lang w:val="en-GB"/>
            </w:rPr>
          </w:pPr>
          <w:r w:rsidRPr="004F621E">
            <w:rPr>
              <w:lang w:val="en-GB"/>
            </w:rPr>
            <w:t>Instructions</w:t>
          </w:r>
        </w:p>
      </w:sdtContent>
    </w:sdt>
    <w:p w14:paraId="04EEC5CB" w14:textId="3E5E43CC" w:rsidR="00E60E2C" w:rsidRPr="00E60E2C" w:rsidRDefault="00E60E2C" w:rsidP="00E60E2C">
      <w:pPr>
        <w:jc w:val="both"/>
        <w:rPr>
          <w:lang w:val="en-GB"/>
        </w:rPr>
      </w:pPr>
      <w:r>
        <w:rPr>
          <w:lang w:val="en-GB"/>
        </w:rPr>
        <w:t xml:space="preserve">Use your </w:t>
      </w:r>
      <w:r w:rsidRPr="00E60E2C">
        <w:rPr>
          <w:lang w:val="en-GB"/>
        </w:rPr>
        <w:t>computer</w:t>
      </w:r>
      <w:r>
        <w:rPr>
          <w:lang w:val="en-GB"/>
        </w:rPr>
        <w:t xml:space="preserve"> to fill out the blank fields in the form</w:t>
      </w:r>
      <w:r w:rsidRPr="00E60E2C">
        <w:rPr>
          <w:lang w:val="en-GB"/>
        </w:rPr>
        <w:t xml:space="preserve">. Once you print the form you need to </w:t>
      </w:r>
      <w:r w:rsidRPr="00E52C68">
        <w:rPr>
          <w:u w:val="single"/>
          <w:lang w:val="en-GB"/>
        </w:rPr>
        <w:t>sign it by hand</w:t>
      </w:r>
      <w:r w:rsidRPr="00E60E2C">
        <w:rPr>
          <w:lang w:val="en-GB"/>
        </w:rPr>
        <w:t xml:space="preserve">. </w:t>
      </w:r>
      <w:r>
        <w:rPr>
          <w:lang w:val="en-GB"/>
        </w:rPr>
        <w:t>Submit a</w:t>
      </w:r>
      <w:r w:rsidRPr="00E60E2C">
        <w:rPr>
          <w:lang w:val="en-GB"/>
        </w:rPr>
        <w:t xml:space="preserve"> photocopy of the signed form </w:t>
      </w:r>
      <w:r>
        <w:rPr>
          <w:lang w:val="en-GB"/>
        </w:rPr>
        <w:t xml:space="preserve">along with other required documents </w:t>
      </w:r>
      <w:r w:rsidRPr="00E60E2C">
        <w:rPr>
          <w:lang w:val="en-GB"/>
        </w:rPr>
        <w:t xml:space="preserve">to the university recruitment system before the application deadline. </w:t>
      </w:r>
      <w:r w:rsidR="005A3D4F">
        <w:rPr>
          <w:lang w:val="en-GB"/>
        </w:rPr>
        <w:t>T</w:t>
      </w:r>
      <w:r w:rsidR="008654B0">
        <w:rPr>
          <w:lang w:val="en-GB"/>
        </w:rPr>
        <w:t xml:space="preserve">o secure your place </w:t>
      </w:r>
      <w:r w:rsidRPr="00E60E2C">
        <w:rPr>
          <w:lang w:val="en-GB"/>
        </w:rPr>
        <w:t xml:space="preserve">you </w:t>
      </w:r>
      <w:r w:rsidR="005A3D4F">
        <w:rPr>
          <w:lang w:val="en-GB"/>
        </w:rPr>
        <w:t>can</w:t>
      </w:r>
      <w:r w:rsidRPr="00E60E2C">
        <w:rPr>
          <w:lang w:val="en-GB"/>
        </w:rPr>
        <w:t xml:space="preserve"> deliver </w:t>
      </w:r>
      <w:r w:rsidR="00557C21">
        <w:rPr>
          <w:lang w:val="en-GB"/>
        </w:rPr>
        <w:t>the application</w:t>
      </w:r>
      <w:r w:rsidRPr="00E60E2C">
        <w:rPr>
          <w:lang w:val="en-GB"/>
        </w:rPr>
        <w:t xml:space="preserve"> form along with other required documents</w:t>
      </w:r>
      <w:r w:rsidR="008654B0">
        <w:rPr>
          <w:lang w:val="en-GB"/>
        </w:rPr>
        <w:t xml:space="preserve"> </w:t>
      </w:r>
      <w:r w:rsidR="00B16693">
        <w:rPr>
          <w:lang w:val="en-GB"/>
        </w:rPr>
        <w:t xml:space="preserve">(ORIGINALS) </w:t>
      </w:r>
      <w:r w:rsidRPr="00E60E2C">
        <w:rPr>
          <w:lang w:val="en-GB"/>
        </w:rPr>
        <w:t xml:space="preserve">until </w:t>
      </w:r>
      <w:r w:rsidR="005A3D4F">
        <w:rPr>
          <w:b/>
          <w:bCs/>
          <w:lang w:val="en-GB"/>
        </w:rPr>
        <w:t>29</w:t>
      </w:r>
      <w:r w:rsidRPr="00E60E2C">
        <w:rPr>
          <w:b/>
          <w:bCs/>
          <w:lang w:val="en-GB"/>
        </w:rPr>
        <w:t>/0</w:t>
      </w:r>
      <w:r w:rsidR="005A3D4F">
        <w:rPr>
          <w:b/>
          <w:bCs/>
          <w:lang w:val="en-GB"/>
        </w:rPr>
        <w:t>9</w:t>
      </w:r>
      <w:bookmarkStart w:id="0" w:name="_GoBack"/>
      <w:bookmarkEnd w:id="0"/>
      <w:r w:rsidRPr="00E60E2C">
        <w:rPr>
          <w:b/>
          <w:bCs/>
          <w:lang w:val="en-GB"/>
        </w:rPr>
        <w:t>/202</w:t>
      </w:r>
      <w:r w:rsidR="00DD25C6">
        <w:rPr>
          <w:b/>
          <w:bCs/>
          <w:lang w:val="en-GB"/>
        </w:rPr>
        <w:t>3</w:t>
      </w:r>
      <w:r w:rsidRPr="00E60E2C">
        <w:rPr>
          <w:lang w:val="en-GB"/>
        </w:rPr>
        <w:t xml:space="preserve"> to:</w:t>
      </w:r>
    </w:p>
    <w:p w14:paraId="5726C14E" w14:textId="77777777" w:rsidR="00E60E2C" w:rsidRPr="00E60E2C" w:rsidRDefault="00E60E2C" w:rsidP="00E60E2C">
      <w:pPr>
        <w:spacing w:after="0"/>
        <w:jc w:val="both"/>
        <w:rPr>
          <w:lang w:val="pl-PL"/>
        </w:rPr>
      </w:pPr>
      <w:r w:rsidRPr="00E60E2C">
        <w:rPr>
          <w:lang w:val="pl-PL"/>
        </w:rPr>
        <w:t>Instytut Nauk Medycznych (p. 3/16a)</w:t>
      </w:r>
    </w:p>
    <w:p w14:paraId="04D2AEE6" w14:textId="77777777" w:rsidR="00E60E2C" w:rsidRPr="00E60E2C" w:rsidRDefault="00E60E2C" w:rsidP="00E60E2C">
      <w:pPr>
        <w:spacing w:after="0"/>
        <w:jc w:val="both"/>
        <w:rPr>
          <w:lang w:val="pl-PL"/>
        </w:rPr>
      </w:pPr>
      <w:r w:rsidRPr="00E60E2C">
        <w:rPr>
          <w:lang w:val="pl-PL"/>
        </w:rPr>
        <w:t xml:space="preserve">Collegium </w:t>
      </w:r>
      <w:proofErr w:type="spellStart"/>
      <w:r w:rsidRPr="00E60E2C">
        <w:rPr>
          <w:lang w:val="pl-PL"/>
        </w:rPr>
        <w:t>Medicum</w:t>
      </w:r>
      <w:proofErr w:type="spellEnd"/>
      <w:r w:rsidRPr="00E60E2C">
        <w:rPr>
          <w:lang w:val="pl-PL"/>
        </w:rPr>
        <w:t xml:space="preserve"> UJK w Kielcach</w:t>
      </w:r>
    </w:p>
    <w:p w14:paraId="218C4DB3" w14:textId="77777777" w:rsidR="00E60E2C" w:rsidRPr="00E60E2C" w:rsidRDefault="00E60E2C" w:rsidP="00E60E2C">
      <w:pPr>
        <w:spacing w:after="0"/>
        <w:jc w:val="both"/>
        <w:rPr>
          <w:lang w:val="pl-PL"/>
        </w:rPr>
      </w:pPr>
      <w:r w:rsidRPr="00E60E2C">
        <w:rPr>
          <w:lang w:val="pl-PL"/>
        </w:rPr>
        <w:t>al. IX Wieków Kielc 19A</w:t>
      </w:r>
    </w:p>
    <w:p w14:paraId="1E8DA2F2" w14:textId="77777777" w:rsidR="00E60E2C" w:rsidRPr="00E60E2C" w:rsidRDefault="00E60E2C" w:rsidP="00E60E2C">
      <w:pPr>
        <w:spacing w:after="0"/>
        <w:jc w:val="both"/>
        <w:rPr>
          <w:lang w:val="en-GB"/>
        </w:rPr>
      </w:pPr>
      <w:r w:rsidRPr="00E60E2C">
        <w:rPr>
          <w:lang w:val="en-GB"/>
        </w:rPr>
        <w:t>25-317 Kielce</w:t>
      </w:r>
    </w:p>
    <w:p w14:paraId="3FA438DB" w14:textId="674D37CB" w:rsidR="00E60E2C" w:rsidRPr="00D00EDA" w:rsidRDefault="00E60E2C" w:rsidP="00D00EDA">
      <w:pPr>
        <w:spacing w:after="0"/>
        <w:jc w:val="both"/>
        <w:rPr>
          <w:lang w:val="pl-PL"/>
        </w:rPr>
      </w:pPr>
      <w:r w:rsidRPr="00E60E2C">
        <w:rPr>
          <w:lang w:val="en-GB"/>
        </w:rPr>
        <w:t>POLAND</w:t>
      </w:r>
    </w:p>
    <w:p w14:paraId="09D34CA1" w14:textId="5EC143A7" w:rsidR="0057501F" w:rsidRPr="00B8664E" w:rsidRDefault="001B223B" w:rsidP="0057501F">
      <w:pPr>
        <w:pStyle w:val="1"/>
        <w:rPr>
          <w:lang w:val="ru-RU"/>
        </w:rPr>
      </w:pPr>
      <w:r w:rsidRPr="004F621E">
        <w:rPr>
          <w:lang w:val="en-GB"/>
        </w:rPr>
        <w:t>P</w:t>
      </w:r>
      <w:r w:rsidR="00436E82" w:rsidRPr="004F621E">
        <w:rPr>
          <w:lang w:val="en-GB"/>
        </w:rPr>
        <w:t>ersonal data</w:t>
      </w:r>
    </w:p>
    <w:tbl>
      <w:tblPr>
        <w:tblW w:w="10773" w:type="dxa"/>
        <w:tblLayout w:type="fixed"/>
        <w:tblLook w:val="0600" w:firstRow="0" w:lastRow="0" w:firstColumn="0" w:lastColumn="0" w:noHBand="1" w:noVBand="1"/>
      </w:tblPr>
      <w:tblGrid>
        <w:gridCol w:w="1133"/>
        <w:gridCol w:w="29"/>
        <w:gridCol w:w="475"/>
        <w:gridCol w:w="348"/>
        <w:gridCol w:w="157"/>
        <w:gridCol w:w="691"/>
        <w:gridCol w:w="428"/>
        <w:gridCol w:w="850"/>
        <w:gridCol w:w="425"/>
        <w:gridCol w:w="709"/>
        <w:gridCol w:w="1276"/>
        <w:gridCol w:w="4252"/>
      </w:tblGrid>
      <w:tr w:rsidR="00B8664E" w:rsidRPr="004F621E" w14:paraId="2F0B0B71" w14:textId="77777777" w:rsidTr="003D25F9">
        <w:trPr>
          <w:trHeight w:val="731"/>
        </w:trPr>
        <w:tc>
          <w:tcPr>
            <w:tcW w:w="1162" w:type="dxa"/>
            <w:gridSpan w:val="2"/>
            <w:vAlign w:val="center"/>
          </w:tcPr>
          <w:p w14:paraId="0BB4C6DF" w14:textId="69C86585" w:rsidR="00B8664E" w:rsidRPr="004F621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First name</w:t>
            </w:r>
          </w:p>
        </w:tc>
        <w:tc>
          <w:tcPr>
            <w:tcW w:w="4083" w:type="dxa"/>
            <w:gridSpan w:val="8"/>
            <w:shd w:val="clear" w:color="auto" w:fill="FFFFFF" w:themeFill="background1"/>
            <w:vAlign w:val="center"/>
          </w:tcPr>
          <w:p w14:paraId="313DFD81" w14:textId="63A9398F" w:rsidR="00B8664E" w:rsidRPr="004F621E" w:rsidRDefault="00B8664E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98D797D" w14:textId="035958EF" w:rsidR="00B8664E" w:rsidRPr="004F621E" w:rsidRDefault="00B8664E" w:rsidP="005D1511">
            <w:pPr>
              <w:pStyle w:val="Labels"/>
              <w:tabs>
                <w:tab w:val="left" w:pos="2593"/>
              </w:tabs>
              <w:ind w:right="13"/>
              <w:jc w:val="right"/>
              <w:rPr>
                <w:lang w:val="en-GB"/>
              </w:rPr>
            </w:pPr>
            <w:r>
              <w:rPr>
                <w:lang w:val="en-GB"/>
              </w:rPr>
              <w:t>Middle name</w:t>
            </w:r>
            <w:r w:rsidR="005D1511">
              <w:rPr>
                <w:lang w:val="en-GB"/>
              </w:rPr>
              <w:t xml:space="preserve">  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237A89F4" w14:textId="56B448E6" w:rsidR="00B8664E" w:rsidRPr="004F621E" w:rsidRDefault="00B8664E" w:rsidP="00B8664E">
            <w:pPr>
              <w:tabs>
                <w:tab w:val="left" w:pos="2560"/>
              </w:tabs>
              <w:rPr>
                <w:lang w:val="en-GB"/>
              </w:rPr>
            </w:pPr>
          </w:p>
        </w:tc>
      </w:tr>
      <w:tr w:rsidR="00311CDB" w:rsidRPr="004F621E" w14:paraId="56F4073C" w14:textId="77777777" w:rsidTr="00F5242A">
        <w:trPr>
          <w:trHeight w:hRule="exact" w:val="187"/>
        </w:trPr>
        <w:tc>
          <w:tcPr>
            <w:tcW w:w="1162" w:type="dxa"/>
            <w:gridSpan w:val="2"/>
            <w:shd w:val="clear" w:color="auto" w:fill="auto"/>
          </w:tcPr>
          <w:p w14:paraId="74689C29" w14:textId="77777777" w:rsidR="00311CDB" w:rsidRPr="004F621E" w:rsidRDefault="00311CDB" w:rsidP="0057501F">
            <w:pPr>
              <w:pStyle w:val="Labels"/>
              <w:rPr>
                <w:lang w:val="en-GB"/>
              </w:rPr>
            </w:pPr>
          </w:p>
        </w:tc>
        <w:tc>
          <w:tcPr>
            <w:tcW w:w="4083" w:type="dxa"/>
            <w:gridSpan w:val="8"/>
            <w:shd w:val="clear" w:color="auto" w:fill="auto"/>
          </w:tcPr>
          <w:p w14:paraId="6C3BBB11" w14:textId="77777777" w:rsidR="00311CDB" w:rsidRPr="004F621E" w:rsidRDefault="00311CDB" w:rsidP="00246236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4A8463DA" w14:textId="77777777" w:rsidR="00311CDB" w:rsidRPr="004F621E" w:rsidRDefault="00311CDB" w:rsidP="0057501F">
            <w:pPr>
              <w:pStyle w:val="Labels"/>
              <w:tabs>
                <w:tab w:val="left" w:pos="2840"/>
              </w:tabs>
              <w:ind w:right="-598"/>
              <w:rPr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53F77298" w14:textId="77777777" w:rsidR="00311CDB" w:rsidRPr="004F621E" w:rsidRDefault="00311CDB" w:rsidP="00246236">
            <w:pPr>
              <w:tabs>
                <w:tab w:val="left" w:pos="2560"/>
              </w:tabs>
              <w:rPr>
                <w:lang w:val="en-GB"/>
              </w:rPr>
            </w:pPr>
          </w:p>
        </w:tc>
      </w:tr>
      <w:tr w:rsidR="00B8664E" w:rsidRPr="004F621E" w14:paraId="771D670F" w14:textId="77777777" w:rsidTr="00B8664E">
        <w:trPr>
          <w:trHeight w:val="731"/>
        </w:trPr>
        <w:tc>
          <w:tcPr>
            <w:tcW w:w="1162" w:type="dxa"/>
            <w:gridSpan w:val="2"/>
            <w:shd w:val="clear" w:color="auto" w:fill="auto"/>
            <w:vAlign w:val="center"/>
          </w:tcPr>
          <w:p w14:paraId="58C8B571" w14:textId="6A3C34D8" w:rsidR="00B8664E" w:rsidRPr="004F621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Surname</w:t>
            </w:r>
          </w:p>
        </w:tc>
        <w:tc>
          <w:tcPr>
            <w:tcW w:w="4083" w:type="dxa"/>
            <w:gridSpan w:val="8"/>
            <w:shd w:val="clear" w:color="auto" w:fill="FFFFFF" w:themeFill="background1"/>
            <w:vAlign w:val="center"/>
          </w:tcPr>
          <w:p w14:paraId="26E5A53E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300F24C" w14:textId="0F451350" w:rsidR="00B8664E" w:rsidRPr="00B8664E" w:rsidRDefault="00B8664E" w:rsidP="00B8664E">
            <w:pPr>
              <w:pStyle w:val="Labels"/>
              <w:tabs>
                <w:tab w:val="left" w:pos="2840"/>
              </w:tabs>
              <w:ind w:right="-598"/>
              <w:rPr>
                <w:lang w:val="ru-RU"/>
              </w:rPr>
            </w:pPr>
            <w:r>
              <w:rPr>
                <w:lang w:val="en-GB"/>
              </w:rPr>
              <w:t xml:space="preserve"> </w:t>
            </w:r>
            <w:r>
              <w:rPr>
                <w:lang w:val="ru-RU"/>
              </w:rPr>
              <w:t xml:space="preserve">  </w:t>
            </w:r>
            <w:r>
              <w:rPr>
                <w:lang w:val="en-GB"/>
              </w:rPr>
              <w:t xml:space="preserve">Passport </w:t>
            </w:r>
            <w:r>
              <w:rPr>
                <w:lang w:val="ru-RU"/>
              </w:rPr>
              <w:t>№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665C1EFB" w14:textId="77777777" w:rsidR="00B8664E" w:rsidRPr="005D1511" w:rsidRDefault="00B8664E" w:rsidP="00B8664E">
            <w:pPr>
              <w:tabs>
                <w:tab w:val="left" w:pos="2560"/>
              </w:tabs>
              <w:rPr>
                <w:lang w:val="ru-RU"/>
              </w:rPr>
            </w:pPr>
          </w:p>
        </w:tc>
      </w:tr>
      <w:tr w:rsidR="005D1511" w:rsidRPr="004F621E" w14:paraId="1166C195" w14:textId="77777777" w:rsidTr="00B8664E">
        <w:trPr>
          <w:trHeight w:val="731"/>
        </w:trPr>
        <w:tc>
          <w:tcPr>
            <w:tcW w:w="1162" w:type="dxa"/>
            <w:gridSpan w:val="2"/>
            <w:shd w:val="clear" w:color="auto" w:fill="auto"/>
            <w:vAlign w:val="center"/>
          </w:tcPr>
          <w:p w14:paraId="72A42F48" w14:textId="77777777" w:rsidR="005D1511" w:rsidRDefault="005D1511" w:rsidP="00B8664E">
            <w:pPr>
              <w:pStyle w:val="Labels"/>
              <w:jc w:val="right"/>
              <w:rPr>
                <w:lang w:val="en-GB"/>
              </w:rPr>
            </w:pPr>
          </w:p>
        </w:tc>
        <w:tc>
          <w:tcPr>
            <w:tcW w:w="4083" w:type="dxa"/>
            <w:gridSpan w:val="8"/>
            <w:shd w:val="clear" w:color="auto" w:fill="FFFFFF" w:themeFill="background1"/>
            <w:vAlign w:val="center"/>
          </w:tcPr>
          <w:p w14:paraId="1FB6D4F8" w14:textId="77777777" w:rsidR="005D1511" w:rsidRPr="004F621E" w:rsidRDefault="005D1511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6B86CF" w14:textId="189BD514" w:rsidR="005D1511" w:rsidRDefault="005D1511" w:rsidP="00B8664E">
            <w:pPr>
              <w:pStyle w:val="Labels"/>
              <w:tabs>
                <w:tab w:val="left" w:pos="2840"/>
              </w:tabs>
              <w:ind w:right="-598"/>
            </w:pPr>
            <w:r>
              <w:rPr>
                <w:lang w:val="ru-RU"/>
              </w:rPr>
              <w:t xml:space="preserve">   </w:t>
            </w:r>
            <w:r>
              <w:t xml:space="preserve">  Issued in </w:t>
            </w:r>
          </w:p>
          <w:p w14:paraId="4414F2A7" w14:textId="1206021B" w:rsidR="005D1511" w:rsidRPr="005D1511" w:rsidRDefault="005D1511" w:rsidP="00B8664E">
            <w:pPr>
              <w:pStyle w:val="Labels"/>
              <w:tabs>
                <w:tab w:val="left" w:pos="2840"/>
              </w:tabs>
              <w:ind w:right="-598"/>
            </w:pPr>
            <w:r>
              <w:t xml:space="preserve">     (country)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72ADD239" w14:textId="77777777" w:rsidR="005D1511" w:rsidRPr="005D1511" w:rsidRDefault="005D1511" w:rsidP="00B8664E">
            <w:pPr>
              <w:tabs>
                <w:tab w:val="left" w:pos="2560"/>
              </w:tabs>
              <w:rPr>
                <w:lang w:val="ru-RU"/>
              </w:rPr>
            </w:pPr>
          </w:p>
        </w:tc>
      </w:tr>
      <w:tr w:rsidR="00B8664E" w:rsidRPr="004F621E" w14:paraId="0215140E" w14:textId="77777777" w:rsidTr="00246236">
        <w:trPr>
          <w:trHeight w:hRule="exact" w:val="195"/>
        </w:trPr>
        <w:tc>
          <w:tcPr>
            <w:tcW w:w="10773" w:type="dxa"/>
            <w:gridSpan w:val="12"/>
            <w:vAlign w:val="center"/>
          </w:tcPr>
          <w:p w14:paraId="2E83EA1A" w14:textId="3E79475B" w:rsidR="00B8664E" w:rsidRDefault="00B8664E" w:rsidP="00B8664E">
            <w:pPr>
              <w:rPr>
                <w:lang w:val="en-GB"/>
              </w:rPr>
            </w:pPr>
          </w:p>
          <w:p w14:paraId="4DB3419A" w14:textId="77777777" w:rsidR="005D1511" w:rsidRDefault="005D1511" w:rsidP="00B8664E">
            <w:pPr>
              <w:rPr>
                <w:lang w:val="en-GB"/>
              </w:rPr>
            </w:pPr>
          </w:p>
          <w:p w14:paraId="6A970DCE" w14:textId="77777777" w:rsidR="00DF6BB8" w:rsidRDefault="00DF6BB8" w:rsidP="00B8664E">
            <w:pPr>
              <w:rPr>
                <w:lang w:val="en-GB"/>
              </w:rPr>
            </w:pPr>
          </w:p>
          <w:p w14:paraId="6045A31D" w14:textId="77777777" w:rsidR="00DF6BB8" w:rsidRDefault="00DF6BB8" w:rsidP="00B8664E">
            <w:pPr>
              <w:rPr>
                <w:lang w:val="en-GB"/>
              </w:rPr>
            </w:pPr>
          </w:p>
          <w:p w14:paraId="2B414587" w14:textId="3FF9768C" w:rsidR="00DF6BB8" w:rsidRPr="004F621E" w:rsidRDefault="00DF6BB8" w:rsidP="00B8664E">
            <w:pPr>
              <w:rPr>
                <w:lang w:val="en-GB"/>
              </w:rPr>
            </w:pPr>
          </w:p>
        </w:tc>
      </w:tr>
      <w:tr w:rsidR="00B8664E" w:rsidRPr="004F621E" w14:paraId="5DFC1A25" w14:textId="77777777" w:rsidTr="00A96649">
        <w:trPr>
          <w:trHeight w:val="360"/>
        </w:trPr>
        <w:tc>
          <w:tcPr>
            <w:tcW w:w="2142" w:type="dxa"/>
            <w:gridSpan w:val="5"/>
            <w:vAlign w:val="center"/>
          </w:tcPr>
          <w:p w14:paraId="72417BAE" w14:textId="3EA38987" w:rsidR="00B8664E" w:rsidRPr="00311CDB" w:rsidRDefault="00B8664E" w:rsidP="00B8664E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 of birth*</w:t>
            </w: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5532B320" w14:textId="6FE41F8D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428" w:type="dxa"/>
            <w:vAlign w:val="center"/>
          </w:tcPr>
          <w:p w14:paraId="150EC8A4" w14:textId="77777777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333F246" w14:textId="6D379D9E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425" w:type="dxa"/>
            <w:vAlign w:val="center"/>
          </w:tcPr>
          <w:p w14:paraId="2AE25833" w14:textId="77777777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85E5E3D" w14:textId="77777777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522F76" w14:textId="1F5124AB" w:rsidR="00B8664E" w:rsidRPr="00311CDB" w:rsidRDefault="00B8664E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Place of birth</w:t>
            </w:r>
          </w:p>
        </w:tc>
        <w:tc>
          <w:tcPr>
            <w:tcW w:w="4252" w:type="dxa"/>
            <w:shd w:val="clear" w:color="auto" w:fill="FFFFFF" w:themeFill="background1"/>
          </w:tcPr>
          <w:p w14:paraId="56F3B1E2" w14:textId="77777777" w:rsidR="00B8664E" w:rsidRPr="004F621E" w:rsidRDefault="00B8664E" w:rsidP="00B8664E">
            <w:pPr>
              <w:pStyle w:val="af1"/>
              <w:jc w:val="both"/>
              <w:rPr>
                <w:lang w:val="en-GB"/>
              </w:rPr>
            </w:pPr>
          </w:p>
        </w:tc>
      </w:tr>
      <w:tr w:rsidR="00B8664E" w:rsidRPr="004F621E" w14:paraId="359823CD" w14:textId="77777777" w:rsidTr="00F5242A">
        <w:trPr>
          <w:trHeight w:val="360"/>
        </w:trPr>
        <w:tc>
          <w:tcPr>
            <w:tcW w:w="2142" w:type="dxa"/>
            <w:gridSpan w:val="5"/>
            <w:shd w:val="clear" w:color="auto" w:fill="auto"/>
          </w:tcPr>
          <w:p w14:paraId="2B83DEA0" w14:textId="502BB433" w:rsidR="00B8664E" w:rsidRPr="00F44B53" w:rsidRDefault="00B8664E" w:rsidP="00B8664E">
            <w:pPr>
              <w:pStyle w:val="Field"/>
              <w:rPr>
                <w:b/>
                <w:bCs/>
                <w:lang w:val="en-GB"/>
              </w:rPr>
            </w:pPr>
            <w:r w:rsidRPr="00F44B53">
              <w:rPr>
                <w:b/>
                <w:bCs/>
                <w:lang w:val="en-GB"/>
              </w:rPr>
              <w:t>*you must be 18 years old on 1</w:t>
            </w:r>
            <w:r w:rsidRPr="00F44B53">
              <w:rPr>
                <w:b/>
                <w:bCs/>
                <w:vertAlign w:val="superscript"/>
                <w:lang w:val="en-GB"/>
              </w:rPr>
              <w:t>st</w:t>
            </w:r>
            <w:r w:rsidRPr="00F44B53">
              <w:rPr>
                <w:b/>
                <w:bCs/>
                <w:lang w:val="en-GB"/>
              </w:rPr>
              <w:t xml:space="preserve"> Oct 202</w:t>
            </w:r>
            <w:r>
              <w:rPr>
                <w:b/>
                <w:bCs/>
                <w:lang w:val="en-GB"/>
              </w:rPr>
              <w:t>2</w:t>
            </w:r>
          </w:p>
        </w:tc>
        <w:sdt>
          <w:sdtPr>
            <w:rPr>
              <w:lang w:val="en-GB"/>
            </w:rPr>
            <w:id w:val="88516309"/>
            <w:placeholder>
              <w:docPart w:val="E635604C28D7A54A9D8D77D5CF6DE1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1" w:type="dxa"/>
                <w:shd w:val="clear" w:color="auto" w:fill="auto"/>
              </w:tcPr>
              <w:p w14:paraId="7D006A27" w14:textId="77777777" w:rsidR="00B8664E" w:rsidRPr="004F621E" w:rsidRDefault="00B8664E" w:rsidP="00B8664E">
                <w:pPr>
                  <w:pStyle w:val="Field"/>
                  <w:jc w:val="center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MM</w:t>
                </w:r>
              </w:p>
            </w:tc>
          </w:sdtContent>
        </w:sdt>
        <w:tc>
          <w:tcPr>
            <w:tcW w:w="428" w:type="dxa"/>
            <w:shd w:val="clear" w:color="auto" w:fill="auto"/>
          </w:tcPr>
          <w:p w14:paraId="13F545B1" w14:textId="77777777" w:rsidR="00B8664E" w:rsidRPr="004F621E" w:rsidRDefault="00B8664E" w:rsidP="00B8664E">
            <w:pPr>
              <w:pStyle w:val="Field"/>
              <w:jc w:val="center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923251703"/>
            <w:placeholder>
              <w:docPart w:val="EBD4FFD060852047947316CF4AF95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0" w:type="dxa"/>
                <w:shd w:val="clear" w:color="auto" w:fill="auto"/>
              </w:tcPr>
              <w:p w14:paraId="437F63F4" w14:textId="77777777" w:rsidR="00B8664E" w:rsidRPr="004F621E" w:rsidRDefault="00B8664E" w:rsidP="00B8664E">
                <w:pPr>
                  <w:pStyle w:val="Field"/>
                  <w:jc w:val="center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DD</w:t>
                </w:r>
              </w:p>
            </w:tc>
          </w:sdtContent>
        </w:sdt>
        <w:tc>
          <w:tcPr>
            <w:tcW w:w="425" w:type="dxa"/>
            <w:shd w:val="clear" w:color="auto" w:fill="auto"/>
          </w:tcPr>
          <w:p w14:paraId="092A5A84" w14:textId="77777777" w:rsidR="00B8664E" w:rsidRPr="004F621E" w:rsidRDefault="00B8664E" w:rsidP="00B8664E">
            <w:pPr>
              <w:pStyle w:val="Field"/>
              <w:jc w:val="center"/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14:paraId="38DF2962" w14:textId="46D17EB8" w:rsidR="00B8664E" w:rsidRPr="004F621E" w:rsidRDefault="00B8664E" w:rsidP="00B8664E">
            <w:pPr>
              <w:pStyle w:val="Field"/>
              <w:jc w:val="center"/>
              <w:rPr>
                <w:lang w:val="en-GB"/>
              </w:rPr>
            </w:pPr>
            <w:r>
              <w:rPr>
                <w:lang w:val="en-GB"/>
              </w:rPr>
              <w:t>YYYY</w:t>
            </w:r>
          </w:p>
        </w:tc>
        <w:tc>
          <w:tcPr>
            <w:tcW w:w="1276" w:type="dxa"/>
          </w:tcPr>
          <w:p w14:paraId="64436D9D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09D11826" w14:textId="7778C5E0" w:rsidR="00B8664E" w:rsidRPr="004F621E" w:rsidRDefault="00B8664E" w:rsidP="00B8664E">
            <w:pPr>
              <w:pStyle w:val="Field"/>
              <w:jc w:val="center"/>
              <w:rPr>
                <w:lang w:val="en-GB"/>
              </w:rPr>
            </w:pPr>
            <w:r>
              <w:rPr>
                <w:lang w:val="en-GB"/>
              </w:rPr>
              <w:t>(city, country)</w:t>
            </w:r>
          </w:p>
        </w:tc>
      </w:tr>
      <w:tr w:rsidR="00B8664E" w:rsidRPr="004F621E" w14:paraId="7C9DDB39" w14:textId="77777777" w:rsidTr="00F5242A">
        <w:trPr>
          <w:trHeight w:val="360"/>
        </w:trPr>
        <w:tc>
          <w:tcPr>
            <w:tcW w:w="2142" w:type="dxa"/>
            <w:gridSpan w:val="5"/>
            <w:shd w:val="clear" w:color="auto" w:fill="auto"/>
          </w:tcPr>
          <w:p w14:paraId="7F02B542" w14:textId="77777777" w:rsidR="00B8664E" w:rsidRPr="00AB7B44" w:rsidRDefault="00B8664E" w:rsidP="00B8664E">
            <w:pPr>
              <w:pStyle w:val="Field"/>
              <w:rPr>
                <w:b/>
                <w:bCs/>
                <w:lang w:val="en-GB"/>
              </w:rPr>
            </w:pPr>
          </w:p>
        </w:tc>
        <w:tc>
          <w:tcPr>
            <w:tcW w:w="691" w:type="dxa"/>
            <w:shd w:val="clear" w:color="auto" w:fill="auto"/>
          </w:tcPr>
          <w:p w14:paraId="25F0A482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428" w:type="dxa"/>
            <w:shd w:val="clear" w:color="auto" w:fill="auto"/>
          </w:tcPr>
          <w:p w14:paraId="1BE3DFA1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850" w:type="dxa"/>
            <w:shd w:val="clear" w:color="auto" w:fill="auto"/>
          </w:tcPr>
          <w:p w14:paraId="1006D325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425" w:type="dxa"/>
            <w:shd w:val="clear" w:color="auto" w:fill="auto"/>
          </w:tcPr>
          <w:p w14:paraId="70DEF9FF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14:paraId="35299762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1276" w:type="dxa"/>
          </w:tcPr>
          <w:p w14:paraId="17A16C3C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26C20746" w14:textId="77777777" w:rsidR="00B8664E" w:rsidRDefault="00B8664E" w:rsidP="00B8664E">
            <w:pPr>
              <w:pStyle w:val="Field"/>
              <w:jc w:val="center"/>
              <w:rPr>
                <w:lang w:val="en-GB"/>
              </w:rPr>
            </w:pPr>
          </w:p>
        </w:tc>
      </w:tr>
      <w:tr w:rsidR="00B8664E" w:rsidRPr="004F621E" w14:paraId="475A3017" w14:textId="77777777" w:rsidTr="00A96649">
        <w:trPr>
          <w:trHeight w:val="360"/>
        </w:trPr>
        <w:tc>
          <w:tcPr>
            <w:tcW w:w="2142" w:type="dxa"/>
            <w:gridSpan w:val="5"/>
            <w:shd w:val="clear" w:color="auto" w:fill="auto"/>
          </w:tcPr>
          <w:p w14:paraId="150F3272" w14:textId="2CB77956" w:rsidR="00B8664E" w:rsidRPr="004F621E" w:rsidRDefault="00B8664E" w:rsidP="00B8664E">
            <w:pPr>
              <w:pStyle w:val="Field"/>
              <w:rPr>
                <w:lang w:val="en-GB"/>
              </w:rPr>
            </w:pPr>
            <w:r w:rsidRPr="00AD03FB">
              <w:rPr>
                <w:sz w:val="18"/>
                <w:szCs w:val="24"/>
                <w:lang w:val="en-GB"/>
              </w:rPr>
              <w:t xml:space="preserve">Sex (insert </w:t>
            </w:r>
            <w:r w:rsidRPr="00AD03FB">
              <w:rPr>
                <w:b/>
                <w:bCs/>
                <w:sz w:val="18"/>
                <w:szCs w:val="24"/>
                <w:lang w:val="en-GB"/>
              </w:rPr>
              <w:t>X</w:t>
            </w:r>
            <w:r w:rsidRPr="00AD03FB">
              <w:rPr>
                <w:sz w:val="18"/>
                <w:szCs w:val="24"/>
                <w:lang w:val="en-GB"/>
              </w:rPr>
              <w:t xml:space="preserve"> where appropriate)</w:t>
            </w:r>
          </w:p>
        </w:tc>
        <w:tc>
          <w:tcPr>
            <w:tcW w:w="691" w:type="dxa"/>
            <w:shd w:val="clear" w:color="auto" w:fill="auto"/>
          </w:tcPr>
          <w:p w14:paraId="030F0A92" w14:textId="69A116E3" w:rsidR="00B8664E" w:rsidRPr="00AD03FB" w:rsidRDefault="00B8664E" w:rsidP="00B8664E">
            <w:pPr>
              <w:pStyle w:val="Field"/>
              <w:rPr>
                <w:sz w:val="18"/>
                <w:szCs w:val="24"/>
                <w:lang w:val="en-GB"/>
              </w:rPr>
            </w:pPr>
            <w:r w:rsidRPr="00AD03FB">
              <w:rPr>
                <w:sz w:val="18"/>
                <w:szCs w:val="24"/>
                <w:lang w:val="en-GB"/>
              </w:rPr>
              <w:t>Male</w:t>
            </w:r>
          </w:p>
        </w:tc>
        <w:tc>
          <w:tcPr>
            <w:tcW w:w="428" w:type="dxa"/>
            <w:shd w:val="clear" w:color="auto" w:fill="FFFFFF" w:themeFill="background1"/>
          </w:tcPr>
          <w:p w14:paraId="73153DA1" w14:textId="0A0E526C" w:rsidR="00B8664E" w:rsidRPr="00AD03FB" w:rsidRDefault="00B8664E" w:rsidP="00B8664E">
            <w:pPr>
              <w:pStyle w:val="Field"/>
              <w:rPr>
                <w:sz w:val="18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auto"/>
          </w:tcPr>
          <w:p w14:paraId="10EA4B58" w14:textId="2E096791" w:rsidR="00B8664E" w:rsidRPr="00AD03FB" w:rsidRDefault="00B8664E" w:rsidP="00B8664E">
            <w:pPr>
              <w:pStyle w:val="Field"/>
              <w:rPr>
                <w:sz w:val="18"/>
                <w:szCs w:val="24"/>
                <w:lang w:val="en-GB"/>
              </w:rPr>
            </w:pPr>
            <w:r w:rsidRPr="00AD03FB">
              <w:rPr>
                <w:sz w:val="18"/>
                <w:szCs w:val="24"/>
                <w:lang w:val="en-GB"/>
              </w:rPr>
              <w:t>Female</w:t>
            </w:r>
          </w:p>
        </w:tc>
        <w:tc>
          <w:tcPr>
            <w:tcW w:w="425" w:type="dxa"/>
            <w:shd w:val="clear" w:color="auto" w:fill="FFFFFF" w:themeFill="background1"/>
          </w:tcPr>
          <w:p w14:paraId="07593122" w14:textId="422D1C61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14:paraId="03BEA7BE" w14:textId="77777777" w:rsidR="00B8664E" w:rsidRPr="004F621E" w:rsidRDefault="00B8664E" w:rsidP="00B8664E">
            <w:pPr>
              <w:pStyle w:val="Field"/>
              <w:rPr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4435D4F4" w14:textId="72ADA607" w:rsidR="00B8664E" w:rsidRPr="00A96649" w:rsidRDefault="00763DB2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Citizenship</w:t>
            </w:r>
          </w:p>
        </w:tc>
        <w:tc>
          <w:tcPr>
            <w:tcW w:w="4252" w:type="dxa"/>
            <w:shd w:val="clear" w:color="auto" w:fill="FFFFFF" w:themeFill="background1"/>
          </w:tcPr>
          <w:p w14:paraId="60375F91" w14:textId="77777777" w:rsidR="00B8664E" w:rsidRDefault="00B8664E" w:rsidP="00B8664E">
            <w:pPr>
              <w:pStyle w:val="Field"/>
              <w:jc w:val="center"/>
              <w:rPr>
                <w:lang w:val="en-GB"/>
              </w:rPr>
            </w:pPr>
          </w:p>
        </w:tc>
      </w:tr>
      <w:tr w:rsidR="00B8664E" w:rsidRPr="004F621E" w14:paraId="7EA971B6" w14:textId="77777777" w:rsidTr="00235F38">
        <w:trPr>
          <w:trHeight w:val="360"/>
        </w:trPr>
        <w:tc>
          <w:tcPr>
            <w:tcW w:w="10773" w:type="dxa"/>
            <w:gridSpan w:val="12"/>
            <w:shd w:val="clear" w:color="auto" w:fill="auto"/>
          </w:tcPr>
          <w:p w14:paraId="700804B4" w14:textId="47B90B90" w:rsidR="00B8664E" w:rsidRDefault="00B8664E" w:rsidP="00B8664E">
            <w:pPr>
              <w:pStyle w:val="Field"/>
              <w:jc w:val="center"/>
              <w:rPr>
                <w:lang w:val="en-GB"/>
              </w:rPr>
            </w:pPr>
          </w:p>
        </w:tc>
      </w:tr>
      <w:tr w:rsidR="00B8664E" w:rsidRPr="004F621E" w14:paraId="31196060" w14:textId="77777777" w:rsidTr="003D25F9">
        <w:trPr>
          <w:trHeight w:val="731"/>
        </w:trPr>
        <w:tc>
          <w:tcPr>
            <w:tcW w:w="1133" w:type="dxa"/>
            <w:shd w:val="clear" w:color="auto" w:fill="auto"/>
            <w:vAlign w:val="center"/>
          </w:tcPr>
          <w:p w14:paraId="3510DDA3" w14:textId="71AE3860" w:rsidR="00B8664E" w:rsidRPr="004F621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Father’s full name</w:t>
            </w:r>
          </w:p>
        </w:tc>
        <w:tc>
          <w:tcPr>
            <w:tcW w:w="4112" w:type="dxa"/>
            <w:gridSpan w:val="9"/>
            <w:shd w:val="clear" w:color="auto" w:fill="FFFFFF" w:themeFill="background1"/>
            <w:vAlign w:val="center"/>
          </w:tcPr>
          <w:p w14:paraId="631385DD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034C58" w14:textId="0C95F3EE" w:rsidR="00B8664E" w:rsidRPr="004F621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Mather’s full name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3C94BCBD" w14:textId="77777777" w:rsidR="00B8664E" w:rsidRPr="0065148A" w:rsidRDefault="00B8664E" w:rsidP="00B8664E">
            <w:pPr>
              <w:tabs>
                <w:tab w:val="left" w:pos="2560"/>
              </w:tabs>
              <w:rPr>
                <w:sz w:val="18"/>
                <w:lang w:val="en-GB"/>
              </w:rPr>
            </w:pPr>
          </w:p>
        </w:tc>
      </w:tr>
      <w:tr w:rsidR="00B8664E" w:rsidRPr="004F621E" w14:paraId="624D4677" w14:textId="77777777" w:rsidTr="00517C66">
        <w:trPr>
          <w:trHeight w:val="731"/>
        </w:trPr>
        <w:tc>
          <w:tcPr>
            <w:tcW w:w="10773" w:type="dxa"/>
            <w:gridSpan w:val="12"/>
            <w:shd w:val="clear" w:color="auto" w:fill="auto"/>
            <w:vAlign w:val="bottom"/>
          </w:tcPr>
          <w:p w14:paraId="6E5F8A65" w14:textId="76B8D55F" w:rsidR="00B8664E" w:rsidRPr="00517C66" w:rsidRDefault="00B8664E" w:rsidP="00B8664E">
            <w:pPr>
              <w:pStyle w:val="1"/>
              <w:rPr>
                <w:b w:val="0"/>
                <w:bCs/>
                <w:sz w:val="18"/>
                <w:lang w:val="en-GB"/>
              </w:rPr>
            </w:pPr>
            <w:r w:rsidRPr="00AD03FB">
              <w:rPr>
                <w:lang w:val="en-GB"/>
              </w:rPr>
              <w:t>Permanent address</w:t>
            </w:r>
          </w:p>
        </w:tc>
      </w:tr>
      <w:tr w:rsidR="00B8664E" w:rsidRPr="004F621E" w14:paraId="66C5F961" w14:textId="77777777" w:rsidTr="003D25F9">
        <w:trPr>
          <w:trHeight w:val="731"/>
        </w:trPr>
        <w:tc>
          <w:tcPr>
            <w:tcW w:w="1133" w:type="dxa"/>
            <w:shd w:val="clear" w:color="auto" w:fill="auto"/>
            <w:vAlign w:val="center"/>
          </w:tcPr>
          <w:p w14:paraId="068945EB" w14:textId="467592B4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Street</w:t>
            </w:r>
          </w:p>
        </w:tc>
        <w:tc>
          <w:tcPr>
            <w:tcW w:w="4112" w:type="dxa"/>
            <w:gridSpan w:val="9"/>
            <w:shd w:val="clear" w:color="auto" w:fill="FFFFFF" w:themeFill="background1"/>
            <w:vAlign w:val="center"/>
          </w:tcPr>
          <w:p w14:paraId="5B4BFFBE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9EFEC8" w14:textId="2AFF999B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City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27A10192" w14:textId="77777777" w:rsidR="00B8664E" w:rsidRPr="0065148A" w:rsidRDefault="00B8664E" w:rsidP="00B8664E">
            <w:pPr>
              <w:tabs>
                <w:tab w:val="left" w:pos="2560"/>
              </w:tabs>
              <w:rPr>
                <w:sz w:val="18"/>
                <w:lang w:val="en-GB"/>
              </w:rPr>
            </w:pPr>
          </w:p>
        </w:tc>
      </w:tr>
      <w:tr w:rsidR="00B8664E" w:rsidRPr="004F621E" w14:paraId="00FE800D" w14:textId="77777777" w:rsidTr="003D25F9">
        <w:trPr>
          <w:trHeight w:val="752"/>
        </w:trPr>
        <w:tc>
          <w:tcPr>
            <w:tcW w:w="1133" w:type="dxa"/>
            <w:shd w:val="clear" w:color="auto" w:fill="auto"/>
            <w:vAlign w:val="center"/>
          </w:tcPr>
          <w:p w14:paraId="3DA2ED62" w14:textId="6A7CABDE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Country</w:t>
            </w:r>
          </w:p>
        </w:tc>
        <w:tc>
          <w:tcPr>
            <w:tcW w:w="4112" w:type="dxa"/>
            <w:gridSpan w:val="9"/>
            <w:shd w:val="clear" w:color="auto" w:fill="FFFFFF" w:themeFill="background1"/>
            <w:vAlign w:val="center"/>
          </w:tcPr>
          <w:p w14:paraId="2E79AE5B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22A62A" w14:textId="2669E546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Postal code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054D4937" w14:textId="77777777" w:rsidR="00B8664E" w:rsidRPr="0065148A" w:rsidRDefault="00B8664E" w:rsidP="00B8664E">
            <w:pPr>
              <w:tabs>
                <w:tab w:val="left" w:pos="2560"/>
              </w:tabs>
              <w:rPr>
                <w:sz w:val="18"/>
                <w:lang w:val="en-GB"/>
              </w:rPr>
            </w:pPr>
          </w:p>
        </w:tc>
      </w:tr>
      <w:tr w:rsidR="00B8664E" w:rsidRPr="004F621E" w14:paraId="607FD3FC" w14:textId="77777777" w:rsidTr="00517C66">
        <w:trPr>
          <w:trHeight w:val="731"/>
        </w:trPr>
        <w:tc>
          <w:tcPr>
            <w:tcW w:w="10773" w:type="dxa"/>
            <w:gridSpan w:val="12"/>
            <w:shd w:val="clear" w:color="auto" w:fill="auto"/>
            <w:vAlign w:val="bottom"/>
          </w:tcPr>
          <w:p w14:paraId="62689097" w14:textId="3707F672" w:rsidR="00B8664E" w:rsidRPr="00517C66" w:rsidRDefault="00B8664E" w:rsidP="00B8664E">
            <w:pPr>
              <w:pStyle w:val="1"/>
              <w:rPr>
                <w:b w:val="0"/>
                <w:bCs/>
                <w:sz w:val="18"/>
                <w:lang w:val="en-GB"/>
              </w:rPr>
            </w:pPr>
            <w:r w:rsidRPr="00AD03FB">
              <w:rPr>
                <w:lang w:val="en-GB"/>
              </w:rPr>
              <w:t>Correspondence address (if different than permanent)</w:t>
            </w:r>
          </w:p>
        </w:tc>
      </w:tr>
      <w:tr w:rsidR="00B8664E" w:rsidRPr="004F621E" w14:paraId="687B088A" w14:textId="77777777" w:rsidTr="003D25F9">
        <w:trPr>
          <w:trHeight w:val="731"/>
        </w:trPr>
        <w:tc>
          <w:tcPr>
            <w:tcW w:w="1133" w:type="dxa"/>
            <w:shd w:val="clear" w:color="auto" w:fill="auto"/>
            <w:vAlign w:val="center"/>
          </w:tcPr>
          <w:p w14:paraId="1509BC32" w14:textId="6BB76F04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Street</w:t>
            </w:r>
          </w:p>
        </w:tc>
        <w:tc>
          <w:tcPr>
            <w:tcW w:w="4112" w:type="dxa"/>
            <w:gridSpan w:val="9"/>
            <w:shd w:val="clear" w:color="auto" w:fill="FFFFFF" w:themeFill="background1"/>
            <w:vAlign w:val="center"/>
          </w:tcPr>
          <w:p w14:paraId="318586C8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jc w:val="right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907E78" w14:textId="79AB77F1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City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4450BD4D" w14:textId="77777777" w:rsidR="00B8664E" w:rsidRPr="0065148A" w:rsidRDefault="00B8664E" w:rsidP="00B8664E">
            <w:pPr>
              <w:tabs>
                <w:tab w:val="left" w:pos="2560"/>
              </w:tabs>
              <w:jc w:val="right"/>
              <w:rPr>
                <w:sz w:val="18"/>
                <w:lang w:val="en-GB"/>
              </w:rPr>
            </w:pPr>
          </w:p>
        </w:tc>
      </w:tr>
      <w:tr w:rsidR="00B8664E" w:rsidRPr="004F621E" w14:paraId="02343EFE" w14:textId="77777777" w:rsidTr="003D25F9">
        <w:trPr>
          <w:trHeight w:hRule="exact" w:val="187"/>
        </w:trPr>
        <w:tc>
          <w:tcPr>
            <w:tcW w:w="1133" w:type="dxa"/>
            <w:shd w:val="clear" w:color="auto" w:fill="auto"/>
            <w:vAlign w:val="center"/>
          </w:tcPr>
          <w:p w14:paraId="39CA261C" w14:textId="77777777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</w:p>
        </w:tc>
        <w:tc>
          <w:tcPr>
            <w:tcW w:w="4112" w:type="dxa"/>
            <w:gridSpan w:val="9"/>
            <w:shd w:val="clear" w:color="auto" w:fill="auto"/>
            <w:vAlign w:val="center"/>
          </w:tcPr>
          <w:p w14:paraId="1B24C5C8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jc w:val="right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CC459AD" w14:textId="77777777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3B141C0" w14:textId="77777777" w:rsidR="00B8664E" w:rsidRPr="0065148A" w:rsidRDefault="00B8664E" w:rsidP="00B8664E">
            <w:pPr>
              <w:tabs>
                <w:tab w:val="left" w:pos="2560"/>
              </w:tabs>
              <w:jc w:val="right"/>
              <w:rPr>
                <w:sz w:val="18"/>
                <w:lang w:val="en-GB"/>
              </w:rPr>
            </w:pPr>
          </w:p>
        </w:tc>
      </w:tr>
      <w:tr w:rsidR="00B8664E" w:rsidRPr="004F621E" w14:paraId="421ADF58" w14:textId="77777777" w:rsidTr="003D25F9">
        <w:trPr>
          <w:trHeight w:val="731"/>
        </w:trPr>
        <w:tc>
          <w:tcPr>
            <w:tcW w:w="1133" w:type="dxa"/>
            <w:shd w:val="clear" w:color="auto" w:fill="auto"/>
            <w:vAlign w:val="center"/>
          </w:tcPr>
          <w:p w14:paraId="5B4AABE6" w14:textId="69804AB0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Country</w:t>
            </w:r>
          </w:p>
        </w:tc>
        <w:tc>
          <w:tcPr>
            <w:tcW w:w="4112" w:type="dxa"/>
            <w:gridSpan w:val="9"/>
            <w:shd w:val="clear" w:color="auto" w:fill="FFFFFF" w:themeFill="background1"/>
            <w:vAlign w:val="center"/>
          </w:tcPr>
          <w:p w14:paraId="5AB17FD4" w14:textId="77777777" w:rsidR="00B8664E" w:rsidRPr="004F621E" w:rsidRDefault="00B8664E" w:rsidP="00B8664E">
            <w:pPr>
              <w:tabs>
                <w:tab w:val="left" w:pos="1879"/>
              </w:tabs>
              <w:ind w:right="-598"/>
              <w:jc w:val="right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681C9B8" w14:textId="45838732" w:rsidR="00B8664E" w:rsidRDefault="00B8664E" w:rsidP="00B8664E">
            <w:pPr>
              <w:pStyle w:val="Labels"/>
              <w:jc w:val="right"/>
              <w:rPr>
                <w:lang w:val="en-GB"/>
              </w:rPr>
            </w:pPr>
            <w:r>
              <w:rPr>
                <w:lang w:val="en-GB"/>
              </w:rPr>
              <w:t>Postal code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1C2492A7" w14:textId="77777777" w:rsidR="00B8664E" w:rsidRPr="0065148A" w:rsidRDefault="00B8664E" w:rsidP="00B8664E">
            <w:pPr>
              <w:tabs>
                <w:tab w:val="left" w:pos="2560"/>
              </w:tabs>
              <w:jc w:val="right"/>
              <w:rPr>
                <w:sz w:val="18"/>
                <w:lang w:val="en-GB"/>
              </w:rPr>
            </w:pPr>
          </w:p>
        </w:tc>
      </w:tr>
      <w:tr w:rsidR="00B8664E" w:rsidRPr="004F621E" w14:paraId="0DA30ECF" w14:textId="77777777" w:rsidTr="000F21F9">
        <w:trPr>
          <w:trHeight w:val="731"/>
        </w:trPr>
        <w:tc>
          <w:tcPr>
            <w:tcW w:w="10773" w:type="dxa"/>
            <w:gridSpan w:val="12"/>
            <w:shd w:val="clear" w:color="auto" w:fill="auto"/>
            <w:vAlign w:val="bottom"/>
          </w:tcPr>
          <w:p w14:paraId="5C719D0E" w14:textId="6BC3DBC4" w:rsidR="00B8664E" w:rsidRPr="0065148A" w:rsidRDefault="00B8664E" w:rsidP="00B8664E">
            <w:pPr>
              <w:pStyle w:val="1"/>
              <w:rPr>
                <w:sz w:val="18"/>
                <w:lang w:val="en-GB"/>
              </w:rPr>
            </w:pPr>
            <w:r w:rsidRPr="00AD03FB">
              <w:rPr>
                <w:lang w:val="en-GB"/>
              </w:rPr>
              <w:t>Contact details</w:t>
            </w:r>
          </w:p>
        </w:tc>
      </w:tr>
      <w:tr w:rsidR="00B8664E" w:rsidRPr="004F621E" w14:paraId="4EDF824F" w14:textId="77777777" w:rsidTr="003D25F9">
        <w:trPr>
          <w:trHeight w:val="846"/>
        </w:trPr>
        <w:tc>
          <w:tcPr>
            <w:tcW w:w="1133" w:type="dxa"/>
            <w:vAlign w:val="center"/>
          </w:tcPr>
          <w:p w14:paraId="722FDA4D" w14:textId="4EC29265" w:rsidR="00B8664E" w:rsidRPr="00311CDB" w:rsidRDefault="00B8664E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Phone number</w:t>
            </w:r>
          </w:p>
        </w:tc>
        <w:tc>
          <w:tcPr>
            <w:tcW w:w="504" w:type="dxa"/>
            <w:gridSpan w:val="2"/>
            <w:vAlign w:val="center"/>
          </w:tcPr>
          <w:p w14:paraId="1F8AD81A" w14:textId="77777777" w:rsidR="00B8664E" w:rsidRPr="00311CDB" w:rsidRDefault="00B8664E" w:rsidP="00B8664E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vAlign w:val="center"/>
          </w:tcPr>
          <w:p w14:paraId="4139374B" w14:textId="33C82045" w:rsidR="00B8664E" w:rsidRPr="00311CDB" w:rsidRDefault="00B8664E" w:rsidP="00B8664E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48" w:type="dxa"/>
            <w:gridSpan w:val="2"/>
            <w:shd w:val="clear" w:color="auto" w:fill="FFFFFF" w:themeFill="background1"/>
            <w:vAlign w:val="center"/>
          </w:tcPr>
          <w:p w14:paraId="4B0B0293" w14:textId="2241192D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+</w:t>
            </w:r>
          </w:p>
        </w:tc>
        <w:tc>
          <w:tcPr>
            <w:tcW w:w="428" w:type="dxa"/>
            <w:vAlign w:val="center"/>
          </w:tcPr>
          <w:p w14:paraId="006EA270" w14:textId="77777777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5A56D2C7" w14:textId="77777777" w:rsidR="00B8664E" w:rsidRPr="00311CDB" w:rsidRDefault="00B8664E" w:rsidP="00B8664E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E0FDD9" w14:textId="285528C1" w:rsidR="00B8664E" w:rsidRPr="00311CDB" w:rsidRDefault="00B8664E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4252" w:type="dxa"/>
            <w:shd w:val="clear" w:color="auto" w:fill="FFFFFF" w:themeFill="background1"/>
          </w:tcPr>
          <w:p w14:paraId="05775AB5" w14:textId="77777777" w:rsidR="00B8664E" w:rsidRPr="004F621E" w:rsidRDefault="00B8664E" w:rsidP="00B8664E">
            <w:pPr>
              <w:pStyle w:val="af1"/>
              <w:jc w:val="both"/>
              <w:rPr>
                <w:lang w:val="en-GB"/>
              </w:rPr>
            </w:pPr>
          </w:p>
        </w:tc>
      </w:tr>
      <w:tr w:rsidR="00B8664E" w:rsidRPr="004F621E" w14:paraId="11E6D7D8" w14:textId="77777777" w:rsidTr="009A1305">
        <w:trPr>
          <w:trHeight w:val="846"/>
        </w:trPr>
        <w:tc>
          <w:tcPr>
            <w:tcW w:w="10773" w:type="dxa"/>
            <w:gridSpan w:val="12"/>
            <w:shd w:val="clear" w:color="auto" w:fill="auto"/>
            <w:vAlign w:val="center"/>
          </w:tcPr>
          <w:p w14:paraId="17A78D5D" w14:textId="1B1820F7" w:rsidR="00B8664E" w:rsidRPr="004F621E" w:rsidRDefault="00B8664E" w:rsidP="00B8664E">
            <w:pPr>
              <w:pStyle w:val="1"/>
              <w:rPr>
                <w:lang w:val="en-GB"/>
              </w:rPr>
            </w:pPr>
            <w:r>
              <w:rPr>
                <w:lang w:val="en-GB"/>
              </w:rPr>
              <w:t>Emergency c</w:t>
            </w:r>
            <w:r w:rsidRPr="00626018">
              <w:rPr>
                <w:lang w:val="en-GB"/>
              </w:rPr>
              <w:t>ontact</w:t>
            </w:r>
            <w:r>
              <w:rPr>
                <w:lang w:val="en-GB"/>
              </w:rPr>
              <w:t>s (these people will be contacted in case of emergency)</w:t>
            </w:r>
          </w:p>
        </w:tc>
      </w:tr>
      <w:tr w:rsidR="00B8664E" w:rsidRPr="004F621E" w14:paraId="4FF8E595" w14:textId="77777777" w:rsidTr="00263FBA">
        <w:trPr>
          <w:trHeight w:hRule="exact" w:val="170"/>
        </w:trPr>
        <w:tc>
          <w:tcPr>
            <w:tcW w:w="10773" w:type="dxa"/>
            <w:gridSpan w:val="12"/>
            <w:vAlign w:val="center"/>
          </w:tcPr>
          <w:p w14:paraId="49EE2471" w14:textId="35334DC8" w:rsidR="00B8664E" w:rsidRPr="00263FBA" w:rsidRDefault="00B8664E" w:rsidP="00B8664E">
            <w:pPr>
              <w:pStyle w:val="af1"/>
              <w:ind w:left="720" w:hanging="720"/>
              <w:jc w:val="both"/>
              <w:rPr>
                <w:b/>
                <w:bCs/>
                <w:lang w:val="en-GB"/>
              </w:rPr>
            </w:pPr>
            <w:r w:rsidRPr="00263FBA">
              <w:rPr>
                <w:b/>
                <w:bCs/>
                <w:sz w:val="18"/>
                <w:szCs w:val="18"/>
                <w:lang w:val="en-GB"/>
              </w:rPr>
              <w:t xml:space="preserve">1. </w:t>
            </w:r>
            <w:r>
              <w:rPr>
                <w:b/>
                <w:bCs/>
                <w:sz w:val="18"/>
                <w:szCs w:val="18"/>
                <w:lang w:val="en-GB"/>
              </w:rPr>
              <w:t>c</w:t>
            </w:r>
            <w:r w:rsidRPr="00263FBA">
              <w:rPr>
                <w:b/>
                <w:bCs/>
                <w:sz w:val="18"/>
                <w:szCs w:val="18"/>
                <w:lang w:val="en-GB"/>
              </w:rPr>
              <w:t>ontact</w:t>
            </w:r>
          </w:p>
        </w:tc>
      </w:tr>
      <w:tr w:rsidR="00B8664E" w:rsidRPr="004F621E" w14:paraId="3C8BE12E" w14:textId="77777777" w:rsidTr="00215FE7">
        <w:trPr>
          <w:trHeight w:val="846"/>
        </w:trPr>
        <w:tc>
          <w:tcPr>
            <w:tcW w:w="1133" w:type="dxa"/>
            <w:vAlign w:val="center"/>
          </w:tcPr>
          <w:p w14:paraId="644EC3AE" w14:textId="57CE3147" w:rsidR="00B8664E" w:rsidRDefault="00B8664E" w:rsidP="00B8664E">
            <w:pPr>
              <w:pStyle w:val="af1"/>
              <w:ind w:right="-39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First name </w:t>
            </w:r>
          </w:p>
        </w:tc>
        <w:tc>
          <w:tcPr>
            <w:tcW w:w="504" w:type="dxa"/>
            <w:gridSpan w:val="2"/>
            <w:vAlign w:val="center"/>
          </w:tcPr>
          <w:p w14:paraId="3CB5E864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vAlign w:val="center"/>
          </w:tcPr>
          <w:p w14:paraId="29A119AC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260" w:type="dxa"/>
            <w:gridSpan w:val="6"/>
            <w:shd w:val="clear" w:color="auto" w:fill="FFFFFF" w:themeFill="background1"/>
            <w:vAlign w:val="center"/>
          </w:tcPr>
          <w:p w14:paraId="21729E47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52EC2AA" w14:textId="26FC9DAE" w:rsidR="00B8664E" w:rsidRDefault="00B8664E" w:rsidP="00B8664E">
            <w:pPr>
              <w:pStyle w:val="af1"/>
              <w:ind w:left="720" w:hanging="720"/>
              <w:jc w:val="right"/>
              <w:rPr>
                <w:sz w:val="18"/>
                <w:szCs w:val="18"/>
                <w:lang w:val="en-GB"/>
              </w:rPr>
            </w:pPr>
            <w:r w:rsidRPr="00626018">
              <w:rPr>
                <w:sz w:val="18"/>
                <w:szCs w:val="18"/>
                <w:lang w:val="en-GB"/>
              </w:rPr>
              <w:t>Surname</w:t>
            </w:r>
          </w:p>
        </w:tc>
        <w:tc>
          <w:tcPr>
            <w:tcW w:w="4252" w:type="dxa"/>
            <w:shd w:val="clear" w:color="auto" w:fill="FFFFFF" w:themeFill="background1"/>
          </w:tcPr>
          <w:p w14:paraId="2DEEC86E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  <w:tr w:rsidR="00B8664E" w:rsidRPr="004F621E" w14:paraId="5DEA5FB2" w14:textId="77777777" w:rsidTr="002F4D3C">
        <w:trPr>
          <w:trHeight w:hRule="exact" w:val="170"/>
        </w:trPr>
        <w:tc>
          <w:tcPr>
            <w:tcW w:w="10773" w:type="dxa"/>
            <w:gridSpan w:val="12"/>
            <w:vAlign w:val="center"/>
          </w:tcPr>
          <w:p w14:paraId="33D71917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  <w:tr w:rsidR="00B8664E" w:rsidRPr="004F621E" w14:paraId="0AD01AD2" w14:textId="77777777" w:rsidTr="00FB4C7D">
        <w:trPr>
          <w:trHeight w:val="846"/>
        </w:trPr>
        <w:tc>
          <w:tcPr>
            <w:tcW w:w="1133" w:type="dxa"/>
            <w:vAlign w:val="center"/>
          </w:tcPr>
          <w:p w14:paraId="0BA40189" w14:textId="77777777" w:rsidR="00B8664E" w:rsidRDefault="00B8664E" w:rsidP="00B8664E">
            <w:pPr>
              <w:pStyle w:val="af1"/>
              <w:ind w:right="-39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Phone </w:t>
            </w:r>
          </w:p>
          <w:p w14:paraId="24024FD3" w14:textId="798C04E0" w:rsidR="00B8664E" w:rsidRDefault="00B8664E" w:rsidP="00B8664E">
            <w:pPr>
              <w:pStyle w:val="af1"/>
              <w:ind w:right="-39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number</w:t>
            </w:r>
          </w:p>
        </w:tc>
        <w:tc>
          <w:tcPr>
            <w:tcW w:w="504" w:type="dxa"/>
            <w:gridSpan w:val="2"/>
            <w:vAlign w:val="center"/>
          </w:tcPr>
          <w:p w14:paraId="07BD250D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vAlign w:val="center"/>
          </w:tcPr>
          <w:p w14:paraId="7E431D90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48" w:type="dxa"/>
            <w:gridSpan w:val="2"/>
            <w:shd w:val="clear" w:color="auto" w:fill="FFFFFF" w:themeFill="background1"/>
            <w:vAlign w:val="center"/>
          </w:tcPr>
          <w:p w14:paraId="6FD22634" w14:textId="6EADC05C" w:rsidR="00B8664E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+</w:t>
            </w:r>
          </w:p>
        </w:tc>
        <w:tc>
          <w:tcPr>
            <w:tcW w:w="428" w:type="dxa"/>
            <w:vAlign w:val="center"/>
          </w:tcPr>
          <w:p w14:paraId="6C1093B2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52FF08C7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D00908A" w14:textId="23349F7F" w:rsidR="00B8664E" w:rsidRDefault="00B8664E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39B5B43B" w14:textId="7B142897" w:rsidR="00B8664E" w:rsidRPr="004F621E" w:rsidRDefault="00B8664E" w:rsidP="00B8664E">
            <w:pPr>
              <w:pStyle w:val="af1"/>
              <w:jc w:val="both"/>
              <w:rPr>
                <w:lang w:val="en-GB"/>
              </w:rPr>
            </w:pPr>
          </w:p>
        </w:tc>
      </w:tr>
      <w:tr w:rsidR="00B8664E" w:rsidRPr="004F621E" w14:paraId="437E2664" w14:textId="77777777" w:rsidTr="002F4D3C">
        <w:trPr>
          <w:trHeight w:hRule="exact" w:val="170"/>
        </w:trPr>
        <w:tc>
          <w:tcPr>
            <w:tcW w:w="1133" w:type="dxa"/>
          </w:tcPr>
          <w:p w14:paraId="16E0B781" w14:textId="6B0C2F0D" w:rsidR="00B8664E" w:rsidRPr="00263FBA" w:rsidRDefault="00B8664E" w:rsidP="00B8664E">
            <w:pPr>
              <w:pStyle w:val="af1"/>
              <w:ind w:right="-391"/>
              <w:rPr>
                <w:b/>
                <w:bCs/>
                <w:sz w:val="18"/>
                <w:szCs w:val="18"/>
                <w:lang w:val="en-GB"/>
              </w:rPr>
            </w:pPr>
            <w:r w:rsidRPr="00263FBA">
              <w:rPr>
                <w:b/>
                <w:bCs/>
                <w:sz w:val="18"/>
                <w:szCs w:val="18"/>
                <w:lang w:val="en-GB"/>
              </w:rPr>
              <w:t xml:space="preserve">2. </w:t>
            </w:r>
            <w:r>
              <w:rPr>
                <w:b/>
                <w:bCs/>
                <w:sz w:val="18"/>
                <w:szCs w:val="18"/>
                <w:lang w:val="en-GB"/>
              </w:rPr>
              <w:t>c</w:t>
            </w:r>
            <w:r w:rsidRPr="00263FBA">
              <w:rPr>
                <w:b/>
                <w:bCs/>
                <w:sz w:val="18"/>
                <w:szCs w:val="18"/>
                <w:lang w:val="en-GB"/>
              </w:rPr>
              <w:t>ontact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5EC837D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shd w:val="clear" w:color="auto" w:fill="auto"/>
          </w:tcPr>
          <w:p w14:paraId="1D7D3205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48" w:type="dxa"/>
            <w:gridSpan w:val="2"/>
            <w:shd w:val="clear" w:color="auto" w:fill="auto"/>
          </w:tcPr>
          <w:p w14:paraId="66F4BAF6" w14:textId="77777777" w:rsidR="00B8664E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428" w:type="dxa"/>
            <w:shd w:val="clear" w:color="auto" w:fill="auto"/>
          </w:tcPr>
          <w:p w14:paraId="55B564B4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14:paraId="2AE53877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36B3F65D" w14:textId="77777777" w:rsidR="00B8664E" w:rsidRDefault="00B8664E" w:rsidP="00B8664E">
            <w:pPr>
              <w:pStyle w:val="af1"/>
              <w:ind w:left="720" w:hanging="72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30FF0C0D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  <w:tr w:rsidR="00B8664E" w:rsidRPr="004F621E" w14:paraId="751002D4" w14:textId="77777777" w:rsidTr="003D122C">
        <w:trPr>
          <w:trHeight w:val="846"/>
        </w:trPr>
        <w:tc>
          <w:tcPr>
            <w:tcW w:w="1133" w:type="dxa"/>
            <w:vAlign w:val="center"/>
          </w:tcPr>
          <w:p w14:paraId="5520F24E" w14:textId="3417D5A3" w:rsidR="00B8664E" w:rsidRDefault="00B8664E" w:rsidP="00B8664E">
            <w:pPr>
              <w:pStyle w:val="af1"/>
              <w:ind w:right="-39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First name </w:t>
            </w:r>
          </w:p>
        </w:tc>
        <w:tc>
          <w:tcPr>
            <w:tcW w:w="504" w:type="dxa"/>
            <w:gridSpan w:val="2"/>
            <w:vAlign w:val="center"/>
          </w:tcPr>
          <w:p w14:paraId="6BFC7346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vAlign w:val="center"/>
          </w:tcPr>
          <w:p w14:paraId="4EDF3592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260" w:type="dxa"/>
            <w:gridSpan w:val="6"/>
            <w:shd w:val="clear" w:color="auto" w:fill="FFFFFF" w:themeFill="background1"/>
            <w:vAlign w:val="center"/>
          </w:tcPr>
          <w:p w14:paraId="3D4FFDCA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0C80C31" w14:textId="10F14F9D" w:rsidR="00B8664E" w:rsidRDefault="00B8664E" w:rsidP="00B8664E">
            <w:pPr>
              <w:pStyle w:val="af1"/>
              <w:ind w:left="720" w:hanging="720"/>
              <w:jc w:val="right"/>
              <w:rPr>
                <w:sz w:val="18"/>
                <w:szCs w:val="18"/>
                <w:lang w:val="en-GB"/>
              </w:rPr>
            </w:pPr>
            <w:r w:rsidRPr="00626018">
              <w:rPr>
                <w:sz w:val="18"/>
                <w:szCs w:val="18"/>
                <w:lang w:val="en-GB"/>
              </w:rPr>
              <w:t>Surname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55889D86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  <w:tr w:rsidR="00B8664E" w:rsidRPr="004F621E" w14:paraId="11A694C8" w14:textId="77777777" w:rsidTr="00263FBA">
        <w:trPr>
          <w:trHeight w:hRule="exact" w:val="170"/>
        </w:trPr>
        <w:tc>
          <w:tcPr>
            <w:tcW w:w="1133" w:type="dxa"/>
          </w:tcPr>
          <w:p w14:paraId="79AFADC0" w14:textId="77777777" w:rsidR="00B8664E" w:rsidRDefault="00B8664E" w:rsidP="00B8664E">
            <w:pPr>
              <w:pStyle w:val="af1"/>
              <w:ind w:right="-391"/>
              <w:rPr>
                <w:sz w:val="18"/>
                <w:szCs w:val="18"/>
                <w:lang w:val="en-GB"/>
              </w:rPr>
            </w:pPr>
          </w:p>
        </w:tc>
        <w:tc>
          <w:tcPr>
            <w:tcW w:w="504" w:type="dxa"/>
            <w:gridSpan w:val="2"/>
          </w:tcPr>
          <w:p w14:paraId="63A9A458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</w:tcPr>
          <w:p w14:paraId="7E12BF13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48" w:type="dxa"/>
            <w:gridSpan w:val="2"/>
            <w:shd w:val="clear" w:color="auto" w:fill="auto"/>
          </w:tcPr>
          <w:p w14:paraId="30392674" w14:textId="77777777" w:rsidR="00B8664E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428" w:type="dxa"/>
            <w:shd w:val="clear" w:color="auto" w:fill="auto"/>
          </w:tcPr>
          <w:p w14:paraId="1B84EF02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14:paraId="55D1E269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6FE7C94F" w14:textId="77777777" w:rsidR="00B8664E" w:rsidRDefault="00B8664E" w:rsidP="00B8664E">
            <w:pPr>
              <w:pStyle w:val="af1"/>
              <w:ind w:left="720" w:hanging="72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2A22BC82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  <w:tr w:rsidR="00B8664E" w:rsidRPr="004F621E" w14:paraId="3ECF9FAF" w14:textId="77777777" w:rsidTr="00F5242A">
        <w:trPr>
          <w:trHeight w:val="846"/>
        </w:trPr>
        <w:tc>
          <w:tcPr>
            <w:tcW w:w="1133" w:type="dxa"/>
            <w:vAlign w:val="center"/>
          </w:tcPr>
          <w:p w14:paraId="23060871" w14:textId="77777777" w:rsidR="00B8664E" w:rsidRDefault="00B8664E" w:rsidP="00B8664E">
            <w:pPr>
              <w:pStyle w:val="af1"/>
              <w:ind w:left="720" w:right="-391" w:hanging="720"/>
              <w:rPr>
                <w:sz w:val="18"/>
                <w:szCs w:val="18"/>
                <w:lang w:val="en-GB"/>
              </w:rPr>
            </w:pPr>
            <w:r w:rsidRPr="00626018">
              <w:rPr>
                <w:sz w:val="18"/>
                <w:szCs w:val="18"/>
                <w:lang w:val="en-GB"/>
              </w:rPr>
              <w:t>Phone</w:t>
            </w:r>
            <w:r>
              <w:rPr>
                <w:sz w:val="18"/>
                <w:szCs w:val="18"/>
                <w:lang w:val="en-GB"/>
              </w:rPr>
              <w:t xml:space="preserve"> </w:t>
            </w:r>
          </w:p>
          <w:p w14:paraId="528B01A3" w14:textId="58D5F432" w:rsidR="00B8664E" w:rsidRDefault="00B8664E" w:rsidP="00B8664E">
            <w:pPr>
              <w:pStyle w:val="af1"/>
              <w:ind w:left="720" w:right="-391" w:hanging="720"/>
              <w:rPr>
                <w:sz w:val="18"/>
                <w:szCs w:val="18"/>
                <w:lang w:val="en-GB"/>
              </w:rPr>
            </w:pPr>
            <w:r w:rsidRPr="00626018">
              <w:rPr>
                <w:sz w:val="18"/>
                <w:szCs w:val="18"/>
                <w:lang w:val="en-GB"/>
              </w:rPr>
              <w:t>number</w:t>
            </w:r>
          </w:p>
        </w:tc>
        <w:tc>
          <w:tcPr>
            <w:tcW w:w="504" w:type="dxa"/>
            <w:gridSpan w:val="2"/>
            <w:vAlign w:val="center"/>
          </w:tcPr>
          <w:p w14:paraId="39CAB464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348" w:type="dxa"/>
            <w:vAlign w:val="center"/>
          </w:tcPr>
          <w:p w14:paraId="30772291" w14:textId="77777777" w:rsidR="00B8664E" w:rsidRPr="00311CDB" w:rsidRDefault="00B8664E" w:rsidP="00B8664E">
            <w:pPr>
              <w:pStyle w:val="af1"/>
              <w:ind w:left="720" w:hanging="720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848" w:type="dxa"/>
            <w:gridSpan w:val="2"/>
            <w:shd w:val="clear" w:color="auto" w:fill="FFFFFF" w:themeFill="background1"/>
            <w:vAlign w:val="center"/>
          </w:tcPr>
          <w:p w14:paraId="6575DE07" w14:textId="065F7089" w:rsidR="00B8664E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+</w:t>
            </w:r>
          </w:p>
        </w:tc>
        <w:tc>
          <w:tcPr>
            <w:tcW w:w="428" w:type="dxa"/>
            <w:vAlign w:val="center"/>
          </w:tcPr>
          <w:p w14:paraId="75D3AC13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547D4691" w14:textId="77777777" w:rsidR="00B8664E" w:rsidRPr="00311CDB" w:rsidRDefault="00B8664E" w:rsidP="00B8664E">
            <w:pPr>
              <w:pStyle w:val="af1"/>
              <w:ind w:left="720" w:hanging="720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50917A5" w14:textId="53393AFF" w:rsidR="00B8664E" w:rsidRDefault="00B8664E" w:rsidP="00B8664E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4252" w:type="dxa"/>
            <w:shd w:val="clear" w:color="auto" w:fill="FFFFFF" w:themeFill="background1"/>
          </w:tcPr>
          <w:p w14:paraId="28DCEF28" w14:textId="77777777" w:rsidR="00B8664E" w:rsidRPr="004F621E" w:rsidRDefault="00B8664E" w:rsidP="00B8664E">
            <w:pPr>
              <w:pStyle w:val="af1"/>
              <w:ind w:left="720" w:hanging="720"/>
              <w:jc w:val="both"/>
              <w:rPr>
                <w:lang w:val="en-GB"/>
              </w:rPr>
            </w:pPr>
          </w:p>
        </w:tc>
      </w:tr>
    </w:tbl>
    <w:p w14:paraId="684EADA5" w14:textId="73601868" w:rsidR="00FD35A6" w:rsidRDefault="00FD35A6" w:rsidP="00FD35A6">
      <w:pPr>
        <w:rPr>
          <w:lang w:val="en-GB"/>
        </w:rPr>
      </w:pPr>
    </w:p>
    <w:p w14:paraId="78BB626E" w14:textId="3E949A6F" w:rsidR="00B76DFA" w:rsidRDefault="00B76D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enclose the following documents</w:t>
      </w:r>
    </w:p>
    <w:tbl>
      <w:tblPr>
        <w:tblW w:w="10778" w:type="dxa"/>
        <w:tblLayout w:type="fixed"/>
        <w:tblLook w:val="0600" w:firstRow="0" w:lastRow="0" w:firstColumn="0" w:lastColumn="0" w:noHBand="1" w:noVBand="1"/>
      </w:tblPr>
      <w:tblGrid>
        <w:gridCol w:w="4395"/>
        <w:gridCol w:w="589"/>
        <w:gridCol w:w="269"/>
        <w:gridCol w:w="538"/>
        <w:gridCol w:w="538"/>
        <w:gridCol w:w="4449"/>
      </w:tblGrid>
      <w:tr w:rsidR="00E5077B" w:rsidRPr="004F621E" w14:paraId="020A5E13" w14:textId="77777777" w:rsidTr="000E771F">
        <w:trPr>
          <w:trHeight w:val="362"/>
        </w:trPr>
        <w:tc>
          <w:tcPr>
            <w:tcW w:w="4395" w:type="dxa"/>
            <w:shd w:val="clear" w:color="auto" w:fill="auto"/>
            <w:vAlign w:val="center"/>
          </w:tcPr>
          <w:p w14:paraId="02B8B523" w14:textId="672BD33F" w:rsidR="00E5077B" w:rsidRPr="00311CDB" w:rsidRDefault="00E5077B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589" w:type="dxa"/>
            <w:shd w:val="clear" w:color="auto" w:fill="auto"/>
            <w:vAlign w:val="bottom"/>
          </w:tcPr>
          <w:p w14:paraId="0309B930" w14:textId="5062E135" w:rsidR="00E5077B" w:rsidRPr="00311CDB" w:rsidRDefault="00E5077B" w:rsidP="001C7983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YES</w:t>
            </w:r>
          </w:p>
        </w:tc>
        <w:tc>
          <w:tcPr>
            <w:tcW w:w="269" w:type="dxa"/>
            <w:shd w:val="clear" w:color="auto" w:fill="auto"/>
            <w:vAlign w:val="bottom"/>
          </w:tcPr>
          <w:p w14:paraId="4F68E625" w14:textId="575E5384" w:rsidR="00E5077B" w:rsidRPr="00311CDB" w:rsidRDefault="00E5077B" w:rsidP="001C7983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vAlign w:val="bottom"/>
          </w:tcPr>
          <w:p w14:paraId="7330FD4A" w14:textId="6EEBA760" w:rsidR="00E5077B" w:rsidRDefault="00E5077B" w:rsidP="001C7983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NO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27122621" w14:textId="70685E04" w:rsidR="00E5077B" w:rsidRPr="00311CDB" w:rsidRDefault="00E5077B" w:rsidP="001C7983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bottom"/>
          </w:tcPr>
          <w:p w14:paraId="7E4D9998" w14:textId="330FE62A" w:rsidR="00E5077B" w:rsidRPr="001C7983" w:rsidRDefault="00E5077B" w:rsidP="001C7983">
            <w:pPr>
              <w:pStyle w:val="af1"/>
              <w:jc w:val="center"/>
              <w:rPr>
                <w:sz w:val="18"/>
                <w:szCs w:val="18"/>
                <w:lang w:val="en-GB"/>
              </w:rPr>
            </w:pPr>
            <w:r w:rsidRPr="001C7983">
              <w:rPr>
                <w:sz w:val="18"/>
                <w:szCs w:val="18"/>
                <w:lang w:val="en-GB"/>
              </w:rPr>
              <w:t>Comment</w:t>
            </w:r>
          </w:p>
        </w:tc>
      </w:tr>
      <w:tr w:rsidR="00E5077B" w:rsidRPr="004F621E" w14:paraId="71E66DD7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184333B0" w14:textId="2FB8F6EF" w:rsidR="00E5077B" w:rsidRDefault="00E5077B" w:rsidP="00E5077B">
            <w:pPr>
              <w:pStyle w:val="af1"/>
              <w:rPr>
                <w:sz w:val="18"/>
                <w:szCs w:val="18"/>
                <w:lang w:val="en-GB"/>
              </w:rPr>
            </w:pPr>
            <w:r w:rsidRPr="00E5077B">
              <w:rPr>
                <w:sz w:val="18"/>
                <w:szCs w:val="18"/>
                <w:lang w:val="en-GB"/>
              </w:rPr>
              <w:t>Health questionnaire</w:t>
            </w:r>
          </w:p>
        </w:tc>
        <w:tc>
          <w:tcPr>
            <w:tcW w:w="589" w:type="dxa"/>
            <w:shd w:val="clear" w:color="auto" w:fill="FFFFFF" w:themeFill="background1"/>
          </w:tcPr>
          <w:p w14:paraId="6522B875" w14:textId="77777777" w:rsidR="00E5077B" w:rsidRPr="00311CDB" w:rsidRDefault="00E5077B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00B5253" w14:textId="77777777" w:rsidR="00E5077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64520AFC" w14:textId="77777777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4D61EA41" w14:textId="3971F85E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4064B0FB" w14:textId="1451BBE1" w:rsidR="00E5077B" w:rsidRPr="001C7983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photocopy</w:t>
            </w:r>
            <w:r w:rsidR="001C7983">
              <w:rPr>
                <w:sz w:val="18"/>
                <w:szCs w:val="18"/>
                <w:lang w:val="en-GB"/>
              </w:rPr>
              <w:t xml:space="preserve"> </w:t>
            </w:r>
            <w:r w:rsidR="00817548">
              <w:rPr>
                <w:sz w:val="18"/>
                <w:szCs w:val="18"/>
                <w:lang w:val="en-GB"/>
              </w:rPr>
              <w:t xml:space="preserve">is </w:t>
            </w:r>
            <w:r w:rsidR="00E5077B" w:rsidRPr="006448ED">
              <w:rPr>
                <w:sz w:val="18"/>
                <w:szCs w:val="18"/>
                <w:u w:val="single"/>
                <w:lang w:val="en-GB"/>
              </w:rPr>
              <w:t>required</w:t>
            </w:r>
            <w:r w:rsidR="00E5077B" w:rsidRPr="001C7983">
              <w:rPr>
                <w:sz w:val="18"/>
                <w:szCs w:val="18"/>
                <w:lang w:val="en-GB"/>
              </w:rPr>
              <w:t xml:space="preserve"> </w:t>
            </w:r>
            <w:r w:rsidR="001C7983">
              <w:rPr>
                <w:sz w:val="18"/>
                <w:szCs w:val="18"/>
                <w:lang w:val="en-GB"/>
              </w:rPr>
              <w:t>for</w:t>
            </w:r>
            <w:r w:rsidR="00E5077B" w:rsidRPr="001C7983">
              <w:rPr>
                <w:sz w:val="18"/>
                <w:szCs w:val="18"/>
                <w:lang w:val="en-GB"/>
              </w:rPr>
              <w:t xml:space="preserve"> </w:t>
            </w:r>
            <w:r w:rsidR="00855146">
              <w:rPr>
                <w:sz w:val="18"/>
                <w:szCs w:val="18"/>
                <w:lang w:val="en-GB"/>
              </w:rPr>
              <w:t xml:space="preserve">the </w:t>
            </w:r>
            <w:r w:rsidR="00026479">
              <w:rPr>
                <w:sz w:val="18"/>
                <w:szCs w:val="18"/>
                <w:lang w:val="en-GB"/>
              </w:rPr>
              <w:t>electronic</w:t>
            </w:r>
            <w:r w:rsidR="00E5077B" w:rsidRPr="001C7983">
              <w:rPr>
                <w:sz w:val="18"/>
                <w:szCs w:val="18"/>
                <w:lang w:val="en-GB"/>
              </w:rPr>
              <w:t xml:space="preserve"> application</w:t>
            </w:r>
            <w:r w:rsidR="001C7983">
              <w:rPr>
                <w:sz w:val="18"/>
                <w:szCs w:val="18"/>
                <w:lang w:val="en-GB"/>
              </w:rPr>
              <w:t xml:space="preserve">, </w:t>
            </w:r>
            <w:r>
              <w:rPr>
                <w:sz w:val="18"/>
                <w:szCs w:val="18"/>
                <w:lang w:val="en-GB"/>
              </w:rPr>
              <w:t xml:space="preserve">an </w:t>
            </w:r>
            <w:r w:rsidR="001C7983">
              <w:rPr>
                <w:sz w:val="18"/>
                <w:szCs w:val="18"/>
                <w:lang w:val="en-GB"/>
              </w:rPr>
              <w:t xml:space="preserve">original </w:t>
            </w:r>
            <w:r>
              <w:rPr>
                <w:sz w:val="18"/>
                <w:szCs w:val="18"/>
                <w:lang w:val="en-GB"/>
              </w:rPr>
              <w:t xml:space="preserve">should be delivered </w:t>
            </w:r>
            <w:r w:rsidR="001C7983">
              <w:rPr>
                <w:sz w:val="18"/>
                <w:szCs w:val="18"/>
                <w:lang w:val="en-GB"/>
              </w:rPr>
              <w:t>per post</w:t>
            </w:r>
            <w:r w:rsidR="00855146">
              <w:rPr>
                <w:sz w:val="18"/>
                <w:szCs w:val="18"/>
                <w:lang w:val="en-GB"/>
              </w:rPr>
              <w:t>/DHL</w:t>
            </w:r>
            <w:r w:rsid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up</w:t>
            </w:r>
            <w:r w:rsidR="00557C21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 xml:space="preserve">to </w:t>
            </w:r>
            <w:r w:rsidR="00855146">
              <w:rPr>
                <w:sz w:val="18"/>
                <w:szCs w:val="18"/>
                <w:lang w:val="en-GB"/>
              </w:rPr>
              <w:t xml:space="preserve">2 weeks after </w:t>
            </w:r>
            <w:r>
              <w:rPr>
                <w:sz w:val="18"/>
                <w:szCs w:val="18"/>
                <w:lang w:val="en-GB"/>
              </w:rPr>
              <w:t xml:space="preserve">application </w:t>
            </w:r>
            <w:r w:rsidR="00855146">
              <w:rPr>
                <w:sz w:val="18"/>
                <w:szCs w:val="18"/>
                <w:lang w:val="en-GB"/>
              </w:rPr>
              <w:t>acceptance</w:t>
            </w:r>
          </w:p>
        </w:tc>
      </w:tr>
      <w:tr w:rsidR="0023127D" w:rsidRPr="004F621E" w14:paraId="019DA5B2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00BAF340" w14:textId="77777777" w:rsidR="0023127D" w:rsidRPr="00E5077B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</w:p>
        </w:tc>
        <w:tc>
          <w:tcPr>
            <w:tcW w:w="589" w:type="dxa"/>
            <w:shd w:val="clear" w:color="auto" w:fill="auto"/>
          </w:tcPr>
          <w:p w14:paraId="1F12988C" w14:textId="77777777" w:rsidR="0023127D" w:rsidRPr="00311CDB" w:rsidRDefault="0023127D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772F27A" w14:textId="77777777" w:rsidR="0023127D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</w:tcPr>
          <w:p w14:paraId="7FCCF976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758B22D5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75C42A74" w14:textId="77777777" w:rsidR="0023127D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</w:p>
        </w:tc>
      </w:tr>
      <w:tr w:rsidR="0023127D" w:rsidRPr="004F621E" w14:paraId="0B881F98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12E772ED" w14:textId="3E6200CF" w:rsidR="0023127D" w:rsidRPr="00E5077B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Personal statement with applicant’s signature</w:t>
            </w:r>
          </w:p>
        </w:tc>
        <w:tc>
          <w:tcPr>
            <w:tcW w:w="589" w:type="dxa"/>
            <w:shd w:val="clear" w:color="auto" w:fill="FFFFFF" w:themeFill="background1"/>
          </w:tcPr>
          <w:p w14:paraId="5430B906" w14:textId="77777777" w:rsidR="0023127D" w:rsidRPr="00311CDB" w:rsidRDefault="0023127D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C370D98" w14:textId="77777777" w:rsidR="0023127D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17116812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11D24B17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4B976EF2" w14:textId="109FF856" w:rsidR="0023127D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photocopy</w:t>
            </w:r>
            <w:r w:rsidR="00817548">
              <w:rPr>
                <w:sz w:val="18"/>
                <w:szCs w:val="18"/>
                <w:lang w:val="en-GB"/>
              </w:rPr>
              <w:t xml:space="preserve"> is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6448ED">
              <w:rPr>
                <w:sz w:val="18"/>
                <w:szCs w:val="18"/>
                <w:u w:val="single"/>
                <w:lang w:val="en-GB"/>
              </w:rPr>
              <w:t>required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for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 xml:space="preserve">the </w:t>
            </w:r>
            <w:r w:rsidR="00026479">
              <w:rPr>
                <w:sz w:val="18"/>
                <w:szCs w:val="18"/>
                <w:lang w:val="en-GB"/>
              </w:rPr>
              <w:t>electronic</w:t>
            </w:r>
            <w:r w:rsidR="00026479" w:rsidRPr="001C7983">
              <w:rPr>
                <w:sz w:val="18"/>
                <w:szCs w:val="18"/>
                <w:lang w:val="en-GB"/>
              </w:rPr>
              <w:t xml:space="preserve"> </w:t>
            </w:r>
            <w:r w:rsidRPr="001C7983">
              <w:rPr>
                <w:sz w:val="18"/>
                <w:szCs w:val="18"/>
                <w:lang w:val="en-GB"/>
              </w:rPr>
              <w:t>application</w:t>
            </w:r>
            <w:r>
              <w:rPr>
                <w:sz w:val="18"/>
                <w:szCs w:val="18"/>
                <w:lang w:val="en-GB"/>
              </w:rPr>
              <w:t>, an original should be delivered per post/DHL up to 2 weeks after application acceptance</w:t>
            </w:r>
          </w:p>
        </w:tc>
      </w:tr>
      <w:tr w:rsidR="0023127D" w:rsidRPr="004F621E" w14:paraId="5F8665B6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609B3C05" w14:textId="77777777" w:rsidR="0023127D" w:rsidRPr="00E5077B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</w:p>
        </w:tc>
        <w:tc>
          <w:tcPr>
            <w:tcW w:w="589" w:type="dxa"/>
            <w:shd w:val="clear" w:color="auto" w:fill="auto"/>
          </w:tcPr>
          <w:p w14:paraId="3E5A63B5" w14:textId="77777777" w:rsidR="0023127D" w:rsidRPr="00311CDB" w:rsidRDefault="0023127D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CAFF311" w14:textId="77777777" w:rsidR="0023127D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</w:tcPr>
          <w:p w14:paraId="750CA49F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0114529D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03B2056A" w14:textId="77777777" w:rsidR="0023127D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</w:p>
        </w:tc>
      </w:tr>
      <w:tr w:rsidR="00E5077B" w:rsidRPr="004F621E" w14:paraId="50DBFDB8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1429FD21" w14:textId="496E94C9" w:rsidR="00E5077B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High s</w:t>
            </w:r>
            <w:r w:rsidR="00E5077B" w:rsidRPr="00E5077B">
              <w:rPr>
                <w:sz w:val="18"/>
                <w:szCs w:val="18"/>
                <w:lang w:val="en-GB"/>
              </w:rPr>
              <w:t>chool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="00E5077B" w:rsidRPr="00E5077B">
              <w:rPr>
                <w:sz w:val="18"/>
                <w:szCs w:val="18"/>
                <w:lang w:val="en-GB"/>
              </w:rPr>
              <w:t>leaving examination certificate</w:t>
            </w:r>
            <w:r>
              <w:rPr>
                <w:sz w:val="18"/>
                <w:szCs w:val="18"/>
                <w:lang w:val="en-GB"/>
              </w:rPr>
              <w:t xml:space="preserve"> with grades</w:t>
            </w:r>
          </w:p>
        </w:tc>
        <w:tc>
          <w:tcPr>
            <w:tcW w:w="589" w:type="dxa"/>
            <w:shd w:val="clear" w:color="auto" w:fill="FFFFFF" w:themeFill="background1"/>
          </w:tcPr>
          <w:p w14:paraId="29E09FB3" w14:textId="77777777" w:rsidR="00E5077B" w:rsidRPr="00311CDB" w:rsidRDefault="00E5077B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95B5F29" w14:textId="77777777" w:rsidR="00E5077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4BE62725" w14:textId="77777777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315E6629" w14:textId="3A7C4169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0D820A90" w14:textId="71AE4064" w:rsidR="00E5077B" w:rsidRPr="001C7983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photocopy</w:t>
            </w:r>
            <w:r w:rsidR="00817548">
              <w:rPr>
                <w:sz w:val="18"/>
                <w:szCs w:val="18"/>
                <w:lang w:val="en-GB"/>
              </w:rPr>
              <w:t xml:space="preserve"> is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6448ED">
              <w:rPr>
                <w:sz w:val="18"/>
                <w:szCs w:val="18"/>
                <w:u w:val="single"/>
                <w:lang w:val="en-GB"/>
              </w:rPr>
              <w:t>required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for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 xml:space="preserve">the </w:t>
            </w:r>
            <w:r w:rsidR="00026479">
              <w:rPr>
                <w:sz w:val="18"/>
                <w:szCs w:val="18"/>
                <w:lang w:val="en-GB"/>
              </w:rPr>
              <w:t>electronic</w:t>
            </w:r>
            <w:r w:rsidR="00026479" w:rsidRPr="001C7983">
              <w:rPr>
                <w:sz w:val="18"/>
                <w:szCs w:val="18"/>
                <w:lang w:val="en-GB"/>
              </w:rPr>
              <w:t xml:space="preserve"> </w:t>
            </w:r>
            <w:r w:rsidRPr="001C7983">
              <w:rPr>
                <w:sz w:val="18"/>
                <w:szCs w:val="18"/>
                <w:lang w:val="en-GB"/>
              </w:rPr>
              <w:t>application</w:t>
            </w:r>
            <w:r>
              <w:rPr>
                <w:sz w:val="18"/>
                <w:szCs w:val="18"/>
                <w:lang w:val="en-GB"/>
              </w:rPr>
              <w:t>, an original should be delivered per post/DHL up to 2 weeks after application acceptance</w:t>
            </w:r>
            <w:r w:rsidR="000278B5">
              <w:rPr>
                <w:sz w:val="18"/>
                <w:szCs w:val="18"/>
                <w:lang w:val="en-GB"/>
              </w:rPr>
              <w:t xml:space="preserve"> (ORIGINALS ARE FOR REVIEW ONLY and WILL BE RETURENED)</w:t>
            </w:r>
          </w:p>
        </w:tc>
      </w:tr>
      <w:tr w:rsidR="0023127D" w:rsidRPr="004F621E" w14:paraId="45906422" w14:textId="77777777" w:rsidTr="000E771F">
        <w:trPr>
          <w:trHeight w:val="362"/>
        </w:trPr>
        <w:tc>
          <w:tcPr>
            <w:tcW w:w="4395" w:type="dxa"/>
            <w:shd w:val="clear" w:color="auto" w:fill="auto"/>
            <w:vAlign w:val="center"/>
          </w:tcPr>
          <w:p w14:paraId="6A12A797" w14:textId="77777777" w:rsidR="0023127D" w:rsidRPr="00E5077B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</w:p>
        </w:tc>
        <w:tc>
          <w:tcPr>
            <w:tcW w:w="589" w:type="dxa"/>
            <w:shd w:val="clear" w:color="auto" w:fill="auto"/>
          </w:tcPr>
          <w:p w14:paraId="68B42B16" w14:textId="77777777" w:rsidR="0023127D" w:rsidRPr="00311CDB" w:rsidRDefault="0023127D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2E5E606" w14:textId="77777777" w:rsidR="0023127D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</w:tcPr>
          <w:p w14:paraId="28B657C3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765196AC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330E4596" w14:textId="77777777" w:rsidR="0023127D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</w:p>
        </w:tc>
      </w:tr>
      <w:tr w:rsidR="00E5077B" w:rsidRPr="004F621E" w14:paraId="4BADF9F0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10C2A610" w14:textId="049C5564" w:rsidR="00E5077B" w:rsidRDefault="00855146" w:rsidP="00E5077B">
            <w:pPr>
              <w:pStyle w:val="af1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English language certificate (if applicable)</w:t>
            </w:r>
          </w:p>
        </w:tc>
        <w:tc>
          <w:tcPr>
            <w:tcW w:w="589" w:type="dxa"/>
            <w:shd w:val="clear" w:color="auto" w:fill="FFFFFF" w:themeFill="background1"/>
          </w:tcPr>
          <w:p w14:paraId="16695E86" w14:textId="77777777" w:rsidR="00E5077B" w:rsidRPr="00311CDB" w:rsidRDefault="00E5077B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35C02AF" w14:textId="77777777" w:rsidR="00E5077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47C54602" w14:textId="77777777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5BDFE2C4" w14:textId="577893A7" w:rsidR="00E5077B" w:rsidRPr="00311CDB" w:rsidRDefault="00E5077B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370B6853" w14:textId="3EADAE3A" w:rsidR="00E5077B" w:rsidRPr="004F621E" w:rsidRDefault="0023127D" w:rsidP="001C7983">
            <w:pPr>
              <w:pStyle w:val="af1"/>
              <w:rPr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photocopy</w:t>
            </w:r>
            <w:r w:rsidR="00817548">
              <w:rPr>
                <w:sz w:val="18"/>
                <w:szCs w:val="18"/>
                <w:lang w:val="en-GB"/>
              </w:rPr>
              <w:t xml:space="preserve"> is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6448ED">
              <w:rPr>
                <w:sz w:val="18"/>
                <w:szCs w:val="18"/>
                <w:u w:val="single"/>
                <w:lang w:val="en-GB"/>
              </w:rPr>
              <w:t>required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for</w:t>
            </w:r>
            <w:r w:rsidRPr="001C7983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 xml:space="preserve">the </w:t>
            </w:r>
            <w:r w:rsidR="00026479">
              <w:rPr>
                <w:sz w:val="18"/>
                <w:szCs w:val="18"/>
                <w:lang w:val="en-GB"/>
              </w:rPr>
              <w:t>electronic</w:t>
            </w:r>
            <w:r w:rsidR="00026479" w:rsidRPr="001C7983">
              <w:rPr>
                <w:sz w:val="18"/>
                <w:szCs w:val="18"/>
                <w:lang w:val="en-GB"/>
              </w:rPr>
              <w:t xml:space="preserve"> </w:t>
            </w:r>
            <w:r w:rsidRPr="001C7983">
              <w:rPr>
                <w:sz w:val="18"/>
                <w:szCs w:val="18"/>
                <w:lang w:val="en-GB"/>
              </w:rPr>
              <w:t>application</w:t>
            </w:r>
            <w:r>
              <w:rPr>
                <w:sz w:val="18"/>
                <w:szCs w:val="18"/>
                <w:lang w:val="en-GB"/>
              </w:rPr>
              <w:t>, an original should be delivered per post/DHL up to 2 weeks after application acceptance</w:t>
            </w:r>
            <w:r w:rsidR="000278B5">
              <w:rPr>
                <w:sz w:val="18"/>
                <w:szCs w:val="18"/>
                <w:lang w:val="en-GB"/>
              </w:rPr>
              <w:t xml:space="preserve"> (ORIGINALS ARE FOR REVIEW ONLY and WILL BE RETURENED)</w:t>
            </w:r>
          </w:p>
        </w:tc>
      </w:tr>
      <w:tr w:rsidR="0023127D" w:rsidRPr="004F621E" w14:paraId="0F422053" w14:textId="77777777" w:rsidTr="000E771F">
        <w:trPr>
          <w:trHeight w:val="362"/>
        </w:trPr>
        <w:tc>
          <w:tcPr>
            <w:tcW w:w="4395" w:type="dxa"/>
            <w:vAlign w:val="center"/>
          </w:tcPr>
          <w:p w14:paraId="3492E99C" w14:textId="77777777" w:rsidR="0023127D" w:rsidRDefault="0023127D" w:rsidP="00E5077B">
            <w:pPr>
              <w:pStyle w:val="af1"/>
              <w:rPr>
                <w:sz w:val="18"/>
                <w:szCs w:val="18"/>
                <w:lang w:val="en-GB"/>
              </w:rPr>
            </w:pPr>
          </w:p>
        </w:tc>
        <w:tc>
          <w:tcPr>
            <w:tcW w:w="589" w:type="dxa"/>
            <w:shd w:val="clear" w:color="auto" w:fill="auto"/>
          </w:tcPr>
          <w:p w14:paraId="0318DA1F" w14:textId="77777777" w:rsidR="0023127D" w:rsidRPr="00311CDB" w:rsidRDefault="0023127D" w:rsidP="00FF008A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B747F92" w14:textId="77777777" w:rsidR="0023127D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</w:tcPr>
          <w:p w14:paraId="6F4EF99A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43CA7990" w14:textId="77777777" w:rsidR="0023127D" w:rsidRPr="00311CDB" w:rsidRDefault="0023127D" w:rsidP="00FF008A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49A66373" w14:textId="77777777" w:rsidR="0023127D" w:rsidRDefault="0023127D" w:rsidP="001C7983">
            <w:pPr>
              <w:pStyle w:val="af1"/>
              <w:rPr>
                <w:sz w:val="18"/>
                <w:szCs w:val="18"/>
                <w:lang w:val="en-GB"/>
              </w:rPr>
            </w:pPr>
          </w:p>
        </w:tc>
      </w:tr>
      <w:tr w:rsidR="009B52C1" w:rsidRPr="004F621E" w14:paraId="3EA23038" w14:textId="77777777" w:rsidTr="00304F6B">
        <w:trPr>
          <w:trHeight w:val="571"/>
        </w:trPr>
        <w:tc>
          <w:tcPr>
            <w:tcW w:w="4395" w:type="dxa"/>
            <w:vAlign w:val="center"/>
          </w:tcPr>
          <w:p w14:paraId="6A623878" w14:textId="0349D0CF" w:rsidR="009B52C1" w:rsidRDefault="009B52C1" w:rsidP="009B52C1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 p</w:t>
            </w:r>
            <w:r w:rsidRPr="00E5077B">
              <w:rPr>
                <w:sz w:val="18"/>
                <w:szCs w:val="18"/>
                <w:lang w:val="en-GB"/>
              </w:rPr>
              <w:t>hotography (3.5 cm x 4.5 cm. The face accounts for 70 percent to 80 percent of the photo)</w:t>
            </w:r>
          </w:p>
        </w:tc>
        <w:tc>
          <w:tcPr>
            <w:tcW w:w="589" w:type="dxa"/>
            <w:shd w:val="clear" w:color="auto" w:fill="FFFFFF" w:themeFill="background1"/>
          </w:tcPr>
          <w:p w14:paraId="551D34ED" w14:textId="77777777" w:rsidR="009B52C1" w:rsidRPr="00311CDB" w:rsidRDefault="009B52C1" w:rsidP="009B52C1">
            <w:pPr>
              <w:pStyle w:val="af1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5C844010" w14:textId="77777777" w:rsidR="009B52C1" w:rsidRDefault="009B52C1" w:rsidP="009B52C1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1C026622" w14:textId="77777777" w:rsidR="009B52C1" w:rsidRPr="00311CDB" w:rsidRDefault="009B52C1" w:rsidP="009B52C1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14:paraId="589A8917" w14:textId="761B9A7B" w:rsidR="009B52C1" w:rsidRPr="00311CDB" w:rsidRDefault="009B52C1" w:rsidP="009B52C1">
            <w:pPr>
              <w:pStyle w:val="af1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4449" w:type="dxa"/>
            <w:shd w:val="clear" w:color="auto" w:fill="auto"/>
            <w:vAlign w:val="center"/>
          </w:tcPr>
          <w:p w14:paraId="3B8A2B0C" w14:textId="3A0D8479" w:rsidR="009B52C1" w:rsidRPr="004F621E" w:rsidRDefault="00817548" w:rsidP="009B52C1">
            <w:pPr>
              <w:pStyle w:val="af1"/>
              <w:jc w:val="both"/>
              <w:rPr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One</w:t>
            </w:r>
            <w:r w:rsidR="00BA2F3A">
              <w:rPr>
                <w:sz w:val="18"/>
                <w:szCs w:val="18"/>
                <w:lang w:val="en-GB"/>
              </w:rPr>
              <w:t xml:space="preserve"> original</w:t>
            </w:r>
            <w:r w:rsidR="009B52C1">
              <w:rPr>
                <w:sz w:val="18"/>
                <w:szCs w:val="18"/>
                <w:lang w:val="en-GB"/>
              </w:rPr>
              <w:t xml:space="preserve"> photo </w:t>
            </w:r>
            <w:r>
              <w:rPr>
                <w:sz w:val="18"/>
                <w:szCs w:val="18"/>
                <w:lang w:val="en-GB"/>
              </w:rPr>
              <w:t xml:space="preserve">is </w:t>
            </w:r>
            <w:r w:rsidR="009B52C1" w:rsidRPr="006448ED">
              <w:rPr>
                <w:sz w:val="18"/>
                <w:szCs w:val="18"/>
                <w:u w:val="single"/>
                <w:lang w:val="en-GB"/>
              </w:rPr>
              <w:t>required</w:t>
            </w:r>
            <w:r w:rsidR="009B52C1" w:rsidRPr="001C7983">
              <w:rPr>
                <w:sz w:val="18"/>
                <w:szCs w:val="18"/>
                <w:lang w:val="en-GB"/>
              </w:rPr>
              <w:t xml:space="preserve"> </w:t>
            </w:r>
            <w:r w:rsidR="009B52C1">
              <w:rPr>
                <w:sz w:val="18"/>
                <w:szCs w:val="18"/>
                <w:lang w:val="en-GB"/>
              </w:rPr>
              <w:t>for</w:t>
            </w:r>
            <w:r w:rsidR="009B52C1" w:rsidRPr="001C7983">
              <w:rPr>
                <w:sz w:val="18"/>
                <w:szCs w:val="18"/>
                <w:lang w:val="en-GB"/>
              </w:rPr>
              <w:t xml:space="preserve"> </w:t>
            </w:r>
            <w:r w:rsidR="009B52C1">
              <w:rPr>
                <w:sz w:val="18"/>
                <w:szCs w:val="18"/>
                <w:lang w:val="en-GB"/>
              </w:rPr>
              <w:t xml:space="preserve">the </w:t>
            </w:r>
            <w:r w:rsidR="00026479">
              <w:rPr>
                <w:sz w:val="18"/>
                <w:szCs w:val="18"/>
                <w:lang w:val="en-GB"/>
              </w:rPr>
              <w:t>electronic</w:t>
            </w:r>
            <w:r w:rsidR="00026479" w:rsidRPr="001C7983">
              <w:rPr>
                <w:sz w:val="18"/>
                <w:szCs w:val="18"/>
                <w:lang w:val="en-GB"/>
              </w:rPr>
              <w:t xml:space="preserve"> </w:t>
            </w:r>
            <w:r w:rsidR="009B52C1" w:rsidRPr="001C7983">
              <w:rPr>
                <w:sz w:val="18"/>
                <w:szCs w:val="18"/>
                <w:lang w:val="en-GB"/>
              </w:rPr>
              <w:t>applicatio</w:t>
            </w:r>
            <w:r w:rsidR="0090308C">
              <w:rPr>
                <w:sz w:val="18"/>
                <w:szCs w:val="18"/>
                <w:lang w:val="en-GB"/>
              </w:rPr>
              <w:t>n</w:t>
            </w:r>
            <w:r w:rsidR="009B52C1">
              <w:rPr>
                <w:sz w:val="18"/>
                <w:szCs w:val="18"/>
                <w:lang w:val="en-GB"/>
              </w:rPr>
              <w:t xml:space="preserve">, </w:t>
            </w:r>
            <w:r w:rsidR="00BA2F3A">
              <w:rPr>
                <w:sz w:val="18"/>
                <w:szCs w:val="18"/>
                <w:lang w:val="en-GB"/>
              </w:rPr>
              <w:t xml:space="preserve">the photo </w:t>
            </w:r>
            <w:r w:rsidR="009B52C1">
              <w:rPr>
                <w:sz w:val="18"/>
                <w:szCs w:val="18"/>
                <w:lang w:val="en-GB"/>
              </w:rPr>
              <w:t>should be delivered per post/DHL up to 2 weeks after application acceptance</w:t>
            </w:r>
          </w:p>
        </w:tc>
      </w:tr>
    </w:tbl>
    <w:p w14:paraId="40A6CD4A" w14:textId="5A1E7988" w:rsidR="00B76DFA" w:rsidRPr="00B76DFA" w:rsidRDefault="00B76DFA" w:rsidP="00B76DFA"/>
    <w:p w14:paraId="2231B668" w14:textId="1AAC6E1A" w:rsidR="00B76DFA" w:rsidRDefault="0031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6B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 hereby apply for the 6-year Medicine Program in English at Jan Kochanowski University and certify that the information I have given is complete and correct. </w:t>
      </w:r>
    </w:p>
    <w:p w14:paraId="6408980F" w14:textId="77777777" w:rsidR="0031338D" w:rsidRPr="001B6BFE" w:rsidRDefault="0031338D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773" w:type="dxa"/>
        <w:tblLook w:val="0600" w:firstRow="0" w:lastRow="0" w:firstColumn="0" w:lastColumn="0" w:noHBand="1" w:noVBand="1"/>
      </w:tblPr>
      <w:tblGrid>
        <w:gridCol w:w="2144"/>
        <w:gridCol w:w="716"/>
        <w:gridCol w:w="236"/>
        <w:gridCol w:w="716"/>
        <w:gridCol w:w="236"/>
        <w:gridCol w:w="1055"/>
        <w:gridCol w:w="1418"/>
        <w:gridCol w:w="4252"/>
      </w:tblGrid>
      <w:tr w:rsidR="00E60E2C" w:rsidRPr="004F621E" w14:paraId="2A491E13" w14:textId="4AF7BC90" w:rsidTr="008654B0">
        <w:trPr>
          <w:trHeight w:val="360"/>
        </w:trPr>
        <w:tc>
          <w:tcPr>
            <w:tcW w:w="2144" w:type="dxa"/>
            <w:vAlign w:val="center"/>
          </w:tcPr>
          <w:p w14:paraId="1B39C5AB" w14:textId="0969CD35" w:rsidR="00742C46" w:rsidRPr="004F621E" w:rsidRDefault="001B6BFE" w:rsidP="00232876">
            <w:pPr>
              <w:pStyle w:val="af1"/>
              <w:rPr>
                <w:lang w:val="en-GB"/>
              </w:rPr>
            </w:pPr>
            <w:r>
              <w:rPr>
                <w:lang w:val="en-GB"/>
              </w:rPr>
              <w:t>Date of signature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1260EAAB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2B1768C8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3C1B7F26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05E99B04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6DECA37F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  <w:tc>
          <w:tcPr>
            <w:tcW w:w="1418" w:type="dxa"/>
            <w:shd w:val="clear" w:color="auto" w:fill="auto"/>
          </w:tcPr>
          <w:p w14:paraId="24CBAD85" w14:textId="5EFE9AE3" w:rsidR="00742C46" w:rsidRPr="004F621E" w:rsidRDefault="00E60E2C" w:rsidP="00742C46">
            <w:pPr>
              <w:pStyle w:val="af1"/>
              <w:jc w:val="right"/>
              <w:rPr>
                <w:lang w:val="en-GB"/>
              </w:rPr>
            </w:pPr>
            <w:r>
              <w:rPr>
                <w:lang w:val="en-GB"/>
              </w:rPr>
              <w:t>Handwritten s</w:t>
            </w:r>
            <w:r w:rsidR="00AC1DBB">
              <w:rPr>
                <w:lang w:val="en-GB"/>
              </w:rPr>
              <w:t>ignature</w:t>
            </w:r>
          </w:p>
        </w:tc>
        <w:tc>
          <w:tcPr>
            <w:tcW w:w="4252" w:type="dxa"/>
            <w:shd w:val="clear" w:color="auto" w:fill="FFFFFF" w:themeFill="background1"/>
          </w:tcPr>
          <w:p w14:paraId="1D09AC5E" w14:textId="77777777" w:rsidR="00742C46" w:rsidRPr="004F621E" w:rsidRDefault="00742C46" w:rsidP="00232876">
            <w:pPr>
              <w:pStyle w:val="af1"/>
              <w:rPr>
                <w:lang w:val="en-GB"/>
              </w:rPr>
            </w:pPr>
          </w:p>
        </w:tc>
      </w:tr>
      <w:tr w:rsidR="00E60E2C" w:rsidRPr="004F621E" w14:paraId="52E30ED7" w14:textId="172653A3" w:rsidTr="008654B0">
        <w:trPr>
          <w:trHeight w:val="360"/>
        </w:trPr>
        <w:tc>
          <w:tcPr>
            <w:tcW w:w="2144" w:type="dxa"/>
            <w:shd w:val="clear" w:color="auto" w:fill="auto"/>
          </w:tcPr>
          <w:p w14:paraId="521377C6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445736183"/>
            <w:placeholder>
              <w:docPart w:val="204FD54F964E304D829CA67C570F4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6" w:type="dxa"/>
                <w:shd w:val="clear" w:color="auto" w:fill="auto"/>
              </w:tcPr>
              <w:p w14:paraId="4FE6BB99" w14:textId="77777777" w:rsidR="00742C46" w:rsidRPr="004F621E" w:rsidRDefault="00742C46" w:rsidP="00232876">
                <w:pPr>
                  <w:pStyle w:val="Field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61B7C029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419480618"/>
            <w:placeholder>
              <w:docPart w:val="0DF10EC923E48C4DBF293266E2E2A2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6" w:type="dxa"/>
                <w:shd w:val="clear" w:color="auto" w:fill="auto"/>
              </w:tcPr>
              <w:p w14:paraId="6153CE18" w14:textId="77777777" w:rsidR="00742C46" w:rsidRPr="004F621E" w:rsidRDefault="00742C46" w:rsidP="00232876">
                <w:pPr>
                  <w:pStyle w:val="Field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67164974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tc>
          <w:tcPr>
            <w:tcW w:w="1055" w:type="dxa"/>
            <w:shd w:val="clear" w:color="auto" w:fill="auto"/>
          </w:tcPr>
          <w:p w14:paraId="5D0CE611" w14:textId="58DD2B77" w:rsidR="00742C46" w:rsidRPr="004F621E" w:rsidRDefault="00BD16B1" w:rsidP="00232876">
            <w:pPr>
              <w:pStyle w:val="Field"/>
              <w:rPr>
                <w:lang w:val="en-GB"/>
              </w:rPr>
            </w:pPr>
            <w:r>
              <w:rPr>
                <w:lang w:val="en-GB"/>
              </w:rPr>
              <w:t>YYYY</w:t>
            </w:r>
          </w:p>
        </w:tc>
        <w:tc>
          <w:tcPr>
            <w:tcW w:w="1418" w:type="dxa"/>
          </w:tcPr>
          <w:p w14:paraId="2747049D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3463649D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</w:tr>
    </w:tbl>
    <w:p w14:paraId="6BBD20D3" w14:textId="0D19D195" w:rsidR="00687CFB" w:rsidRPr="004F621E" w:rsidRDefault="00FE7114" w:rsidP="00FD35A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sectPr w:rsidR="00687CFB" w:rsidRPr="004F621E" w:rsidSect="00742C46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360" w:right="720" w:bottom="720" w:left="720" w:header="360" w:footer="36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EE550" w14:textId="77777777" w:rsidR="0099102E" w:rsidRDefault="0099102E" w:rsidP="001A0130">
      <w:pPr>
        <w:spacing w:after="0" w:line="240" w:lineRule="auto"/>
      </w:pPr>
      <w:r>
        <w:separator/>
      </w:r>
    </w:p>
  </w:endnote>
  <w:endnote w:type="continuationSeparator" w:id="0">
    <w:p w14:paraId="653495F3" w14:textId="77777777" w:rsidR="0099102E" w:rsidRDefault="0099102E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3"/>
      </w:rPr>
      <w:id w:val="-405064541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27B276BA" w14:textId="7744B212" w:rsidR="00742C46" w:rsidRDefault="00742C46" w:rsidP="000278F3">
        <w:pPr>
          <w:pStyle w:val="a6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450C4F">
          <w:rPr>
            <w:rStyle w:val="af3"/>
            <w:noProof/>
          </w:rPr>
          <w:t>- 1 -</w:t>
        </w:r>
        <w:r>
          <w:rPr>
            <w:rStyle w:val="af3"/>
          </w:rPr>
          <w:fldChar w:fldCharType="end"/>
        </w:r>
      </w:p>
    </w:sdtContent>
  </w:sdt>
  <w:p w14:paraId="3721D343" w14:textId="77777777" w:rsidR="00742C46" w:rsidRDefault="00742C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3"/>
      </w:rPr>
      <w:id w:val="872961925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0F641C45" w14:textId="56D89077" w:rsidR="00742C46" w:rsidRDefault="00742C46" w:rsidP="000278F3">
        <w:pPr>
          <w:pStyle w:val="a6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2</w:t>
        </w:r>
        <w:r>
          <w:rPr>
            <w:rStyle w:val="af3"/>
          </w:rPr>
          <w:fldChar w:fldCharType="end"/>
        </w:r>
      </w:p>
    </w:sdtContent>
  </w:sdt>
  <w:p w14:paraId="41665F55" w14:textId="77777777" w:rsidR="00742C46" w:rsidRDefault="00742C46" w:rsidP="00742C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D8BB" w14:textId="77777777" w:rsidR="0099102E" w:rsidRDefault="0099102E" w:rsidP="001A0130">
      <w:pPr>
        <w:spacing w:after="0" w:line="240" w:lineRule="auto"/>
      </w:pPr>
      <w:r>
        <w:separator/>
      </w:r>
    </w:p>
  </w:footnote>
  <w:footnote w:type="continuationSeparator" w:id="0">
    <w:p w14:paraId="23E31088" w14:textId="77777777" w:rsidR="0099102E" w:rsidRDefault="0099102E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04EAA" w14:textId="4F73A1FD" w:rsidR="001A0130" w:rsidRDefault="009F2FE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1A3C41" wp14:editId="6CA4502C">
              <wp:simplePos x="0" y="0"/>
              <wp:positionH relativeFrom="column">
                <wp:posOffset>-215900</wp:posOffset>
              </wp:positionH>
              <wp:positionV relativeFrom="paragraph">
                <wp:posOffset>1</wp:posOffset>
              </wp:positionV>
              <wp:extent cx="7285737" cy="9359900"/>
              <wp:effectExtent l="0" t="0" r="4445" b="0"/>
              <wp:wrapNone/>
              <wp:docPr id="3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4FB03EB0-31AC-464A-A4CF-52AA945A224D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5737" cy="9359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C2F201A" id="Rectangle 3" o:spid="_x0000_s1026" alt="&quot;&quot;" style="position:absolute;margin-left:-17pt;margin-top:0;width:573.7pt;height:73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" fillcolor="#d8d8d8 [273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BAE13" w14:textId="7F4E9137" w:rsidR="00E04731" w:rsidRDefault="00EE620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425FA2C" wp14:editId="4F6302DD">
              <wp:simplePos x="0" y="0"/>
              <wp:positionH relativeFrom="column">
                <wp:posOffset>1391920</wp:posOffset>
              </wp:positionH>
              <wp:positionV relativeFrom="paragraph">
                <wp:posOffset>24130</wp:posOffset>
              </wp:positionV>
              <wp:extent cx="5651500" cy="1258570"/>
              <wp:effectExtent l="0" t="0" r="0" b="0"/>
              <wp:wrapNone/>
              <wp:docPr id="44" name="Group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500" cy="1258570"/>
                        <a:chOff x="0" y="0"/>
                        <a:chExt cx="5651500" cy="1258570"/>
                      </a:xfrm>
                    </wpg:grpSpPr>
                    <wps:wsp>
                      <wps:cNvPr id="6" name="Rectangle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257800" y="63500"/>
                          <a:ext cx="323850" cy="324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9" name="Picture 9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noFill/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06A26505" id="Group 44" o:spid="_x0000_s1026" style="position:absolute;margin-left:109.6pt;margin-top:1.9pt;width:445pt;height:99.1pt;z-index:251668480" coordsize="56515,125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">
              <v:rect id="Rectangle 6" o:spid="_x0000_s1027" alt="&quot;&quot;" style="position:absolute;left:52578;top:635;width:3238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&#13;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&quot;&quot;" style="position:absolute;width:56515;height:12585;visibility:visible;mso-wrap-style:square" coordsize="5651500,1258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" path="m,l5251338,r400162,400162l5651500,1258570,,1258570,,xe">
                <v:imagedata r:id="rId2" o:title=""/>
                <v:formulas/>
                <v:path o:extrusionok="t" o:connecttype="custom" o:connectlocs="0,0;5251338,0;5651500,400162;5651500,1258570;0,1258570;0,0" o:connectangles="0,0,0,0,0,0"/>
              </v:shape>
            </v:group>
          </w:pict>
        </mc:Fallback>
      </mc:AlternateContent>
    </w:r>
    <w:r w:rsidR="00E04731" w:rsidRPr="00E0473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D9CAD1" wp14:editId="262F6B29">
              <wp:simplePos x="0" y="0"/>
              <wp:positionH relativeFrom="column">
                <wp:posOffset>-229870</wp:posOffset>
              </wp:positionH>
              <wp:positionV relativeFrom="paragraph">
                <wp:posOffset>1306195</wp:posOffset>
              </wp:positionV>
              <wp:extent cx="7285229" cy="8317684"/>
              <wp:effectExtent l="0" t="0" r="5080" b="127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5229" cy="831768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353DE18" id="Rectangle 5" o:spid="_x0000_s1026" alt="&quot;&quot;" style="position:absolute;margin-left:-18.1pt;margin-top:102.85pt;width:573.65pt;height:654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&#13;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50B7EAD"/>
    <w:multiLevelType w:val="hybridMultilevel"/>
    <w:tmpl w:val="F37EE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4627"/>
    <w:rsid w:val="00026479"/>
    <w:rsid w:val="000278B5"/>
    <w:rsid w:val="0003517B"/>
    <w:rsid w:val="000625E9"/>
    <w:rsid w:val="000B0B16"/>
    <w:rsid w:val="000E2579"/>
    <w:rsid w:val="000E2CA6"/>
    <w:rsid w:val="000E771F"/>
    <w:rsid w:val="000F2481"/>
    <w:rsid w:val="00131D02"/>
    <w:rsid w:val="00133F64"/>
    <w:rsid w:val="0019168A"/>
    <w:rsid w:val="001A0130"/>
    <w:rsid w:val="001B1112"/>
    <w:rsid w:val="001B223B"/>
    <w:rsid w:val="001B6BFE"/>
    <w:rsid w:val="001C7983"/>
    <w:rsid w:val="0023127D"/>
    <w:rsid w:val="00232876"/>
    <w:rsid w:val="002431A2"/>
    <w:rsid w:val="00246236"/>
    <w:rsid w:val="00263FBA"/>
    <w:rsid w:val="00267116"/>
    <w:rsid w:val="002A00A5"/>
    <w:rsid w:val="002A1725"/>
    <w:rsid w:val="002A68E9"/>
    <w:rsid w:val="002E6C8A"/>
    <w:rsid w:val="002F4D3C"/>
    <w:rsid w:val="002F58E0"/>
    <w:rsid w:val="00301D44"/>
    <w:rsid w:val="00311CDB"/>
    <w:rsid w:val="0031338D"/>
    <w:rsid w:val="0034458B"/>
    <w:rsid w:val="00355DEE"/>
    <w:rsid w:val="00370384"/>
    <w:rsid w:val="00387F8B"/>
    <w:rsid w:val="003B49EC"/>
    <w:rsid w:val="003D2509"/>
    <w:rsid w:val="003D25F9"/>
    <w:rsid w:val="003D55FB"/>
    <w:rsid w:val="00402433"/>
    <w:rsid w:val="00436E82"/>
    <w:rsid w:val="00450C4F"/>
    <w:rsid w:val="004B47A9"/>
    <w:rsid w:val="004E3241"/>
    <w:rsid w:val="004F0368"/>
    <w:rsid w:val="004F621E"/>
    <w:rsid w:val="00517C66"/>
    <w:rsid w:val="00530E7D"/>
    <w:rsid w:val="00557C21"/>
    <w:rsid w:val="00560B69"/>
    <w:rsid w:val="00562541"/>
    <w:rsid w:val="0057501F"/>
    <w:rsid w:val="00595323"/>
    <w:rsid w:val="005959E5"/>
    <w:rsid w:val="00597B26"/>
    <w:rsid w:val="005A20B8"/>
    <w:rsid w:val="005A3D4F"/>
    <w:rsid w:val="005D1511"/>
    <w:rsid w:val="005E6FA8"/>
    <w:rsid w:val="005F49C4"/>
    <w:rsid w:val="00602F76"/>
    <w:rsid w:val="00626018"/>
    <w:rsid w:val="006448ED"/>
    <w:rsid w:val="0065148A"/>
    <w:rsid w:val="006662D2"/>
    <w:rsid w:val="00666E79"/>
    <w:rsid w:val="00672C51"/>
    <w:rsid w:val="00687CFB"/>
    <w:rsid w:val="00696B6E"/>
    <w:rsid w:val="006A4680"/>
    <w:rsid w:val="006A5F0E"/>
    <w:rsid w:val="006B7F68"/>
    <w:rsid w:val="006C28FD"/>
    <w:rsid w:val="006E40AA"/>
    <w:rsid w:val="007114A9"/>
    <w:rsid w:val="00731C45"/>
    <w:rsid w:val="00742C46"/>
    <w:rsid w:val="00763DB2"/>
    <w:rsid w:val="007718C6"/>
    <w:rsid w:val="00795B86"/>
    <w:rsid w:val="007C4627"/>
    <w:rsid w:val="007F631E"/>
    <w:rsid w:val="008045C5"/>
    <w:rsid w:val="0080464C"/>
    <w:rsid w:val="008116E2"/>
    <w:rsid w:val="00817548"/>
    <w:rsid w:val="00833159"/>
    <w:rsid w:val="00835F7E"/>
    <w:rsid w:val="00855146"/>
    <w:rsid w:val="008654B0"/>
    <w:rsid w:val="00866BB6"/>
    <w:rsid w:val="00872D54"/>
    <w:rsid w:val="0087428D"/>
    <w:rsid w:val="008B057F"/>
    <w:rsid w:val="008D7A9E"/>
    <w:rsid w:val="008F789F"/>
    <w:rsid w:val="0090308C"/>
    <w:rsid w:val="00917ACA"/>
    <w:rsid w:val="00976128"/>
    <w:rsid w:val="00976ED5"/>
    <w:rsid w:val="0099102E"/>
    <w:rsid w:val="009B52C1"/>
    <w:rsid w:val="009E70CA"/>
    <w:rsid w:val="009F2FE0"/>
    <w:rsid w:val="00A054F3"/>
    <w:rsid w:val="00A96649"/>
    <w:rsid w:val="00AA5730"/>
    <w:rsid w:val="00AB7B44"/>
    <w:rsid w:val="00AC1DBB"/>
    <w:rsid w:val="00AD03FB"/>
    <w:rsid w:val="00B16693"/>
    <w:rsid w:val="00B31310"/>
    <w:rsid w:val="00B76DFA"/>
    <w:rsid w:val="00B8664E"/>
    <w:rsid w:val="00BA2F3A"/>
    <w:rsid w:val="00BA653D"/>
    <w:rsid w:val="00BA66C3"/>
    <w:rsid w:val="00BB321D"/>
    <w:rsid w:val="00BD16B1"/>
    <w:rsid w:val="00BD3AD3"/>
    <w:rsid w:val="00BE4507"/>
    <w:rsid w:val="00BE6DE0"/>
    <w:rsid w:val="00CA125C"/>
    <w:rsid w:val="00CB16D2"/>
    <w:rsid w:val="00CC7ACA"/>
    <w:rsid w:val="00CD05DC"/>
    <w:rsid w:val="00CD5B0D"/>
    <w:rsid w:val="00D00EDA"/>
    <w:rsid w:val="00D21476"/>
    <w:rsid w:val="00D3799C"/>
    <w:rsid w:val="00DB05DA"/>
    <w:rsid w:val="00DB3723"/>
    <w:rsid w:val="00DB540C"/>
    <w:rsid w:val="00DC1831"/>
    <w:rsid w:val="00DD25C6"/>
    <w:rsid w:val="00DF6BB8"/>
    <w:rsid w:val="00E04731"/>
    <w:rsid w:val="00E05FC8"/>
    <w:rsid w:val="00E3286D"/>
    <w:rsid w:val="00E413DD"/>
    <w:rsid w:val="00E41A28"/>
    <w:rsid w:val="00E44481"/>
    <w:rsid w:val="00E5077B"/>
    <w:rsid w:val="00E52C68"/>
    <w:rsid w:val="00E60E2C"/>
    <w:rsid w:val="00E7765F"/>
    <w:rsid w:val="00EB4816"/>
    <w:rsid w:val="00EC69BC"/>
    <w:rsid w:val="00EE6208"/>
    <w:rsid w:val="00F0049E"/>
    <w:rsid w:val="00F3756E"/>
    <w:rsid w:val="00F40180"/>
    <w:rsid w:val="00F44B53"/>
    <w:rsid w:val="00F5242A"/>
    <w:rsid w:val="00F53FDC"/>
    <w:rsid w:val="00F560CF"/>
    <w:rsid w:val="00F91B8A"/>
    <w:rsid w:val="00FA1589"/>
    <w:rsid w:val="00FA3EB3"/>
    <w:rsid w:val="00FB5E2A"/>
    <w:rsid w:val="00FD35A6"/>
    <w:rsid w:val="00FE7114"/>
    <w:rsid w:val="00FE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79BC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a0">
    <w:name w:val="Normal"/>
    <w:qFormat/>
    <w:rsid w:val="00FD35A6"/>
  </w:style>
  <w:style w:type="paragraph" w:styleId="1">
    <w:name w:val="heading 1"/>
    <w:basedOn w:val="a0"/>
    <w:next w:val="a0"/>
    <w:link w:val="10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qFormat/>
    <w:rsid w:val="00CA12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5">
    <w:name w:val="heading 5"/>
    <w:basedOn w:val="a0"/>
    <w:next w:val="a0"/>
    <w:link w:val="50"/>
    <w:uiPriority w:val="9"/>
    <w:semiHidden/>
    <w:qFormat/>
    <w:rsid w:val="00E047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AD08B" w:themeColor="accent1" w:themeShade="BF"/>
    </w:rPr>
  </w:style>
  <w:style w:type="paragraph" w:styleId="8">
    <w:name w:val="heading 8"/>
    <w:basedOn w:val="a0"/>
    <w:next w:val="a0"/>
    <w:link w:val="80"/>
    <w:uiPriority w:val="9"/>
    <w:semiHidden/>
    <w:qFormat/>
    <w:rsid w:val="00E047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CB16D2"/>
  </w:style>
  <w:style w:type="paragraph" w:styleId="a6">
    <w:name w:val="footer"/>
    <w:basedOn w:val="a0"/>
    <w:link w:val="a7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CB16D2"/>
  </w:style>
  <w:style w:type="paragraph" w:styleId="a8">
    <w:name w:val="Normal (Web)"/>
    <w:basedOn w:val="a0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9">
    <w:name w:val="List Paragraph"/>
    <w:basedOn w:val="a0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aa">
    <w:name w:val="Table Grid"/>
    <w:basedOn w:val="a2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8"/>
    <w:next w:val="a0"/>
    <w:link w:val="ac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ac">
    <w:name w:val="Заголовок Знак"/>
    <w:basedOn w:val="a1"/>
    <w:link w:val="ab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ad">
    <w:name w:val="Placeholder Text"/>
    <w:basedOn w:val="a1"/>
    <w:uiPriority w:val="99"/>
    <w:semiHidden/>
    <w:rsid w:val="00E3286D"/>
    <w:rPr>
      <w:color w:val="808080"/>
    </w:rPr>
  </w:style>
  <w:style w:type="paragraph" w:styleId="a">
    <w:name w:val="List Number"/>
    <w:basedOn w:val="a0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e">
    <w:name w:val="Emphasis"/>
    <w:basedOn w:val="a1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a0"/>
    <w:qFormat/>
    <w:rsid w:val="00232876"/>
    <w:pPr>
      <w:spacing w:after="0" w:line="216" w:lineRule="auto"/>
    </w:pPr>
    <w:rPr>
      <w:i/>
      <w:sz w:val="16"/>
    </w:rPr>
  </w:style>
  <w:style w:type="paragraph" w:styleId="af">
    <w:name w:val="Signature"/>
    <w:basedOn w:val="a0"/>
    <w:link w:val="af0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af0">
    <w:name w:val="Подпись Знак"/>
    <w:basedOn w:val="a1"/>
    <w:link w:val="af"/>
    <w:uiPriority w:val="99"/>
    <w:rsid w:val="00CB16D2"/>
    <w:rPr>
      <w:sz w:val="18"/>
    </w:rPr>
  </w:style>
  <w:style w:type="paragraph" w:styleId="af1">
    <w:name w:val="No Spacing"/>
    <w:uiPriority w:val="1"/>
    <w:qFormat/>
    <w:rsid w:val="00696B6E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a0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a2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af2">
    <w:name w:val="Revision"/>
    <w:hidden/>
    <w:uiPriority w:val="99"/>
    <w:semiHidden/>
    <w:rsid w:val="007C462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9"/>
    <w:semiHidden/>
    <w:rsid w:val="00CA125C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semiHidden/>
    <w:rsid w:val="00E04731"/>
    <w:rPr>
      <w:rFonts w:asciiTheme="majorHAnsi" w:eastAsiaTheme="majorEastAsia" w:hAnsiTheme="majorHAnsi" w:cstheme="majorBidi"/>
      <w:color w:val="DAD08B" w:themeColor="accent1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E047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3">
    <w:name w:val="page number"/>
    <w:basedOn w:val="a1"/>
    <w:uiPriority w:val="99"/>
    <w:semiHidden/>
    <w:unhideWhenUsed/>
    <w:rsid w:val="00742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nmizgajski/Library/Containers/com.microsoft.Word/Data/Library/Application%20Support/Microsoft/Office/16.0/DTS/Search/%7bB2B85ADA-40E1-5841-8ED0-BBB1C95EEB08%7dtf2276275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314A7256428147B31DBBDCBB7AC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C1AC2-DD73-804A-92D4-83BA2CD5DACE}"/>
      </w:docPartPr>
      <w:docPartBody>
        <w:p w:rsidR="00AF5CC3" w:rsidRDefault="00B4291C">
          <w:pPr>
            <w:pStyle w:val="0D314A7256428147B31DBBDCBB7ACEE0"/>
          </w:pPr>
          <w:r w:rsidRPr="00FA3EB3">
            <w:t>Instructions</w:t>
          </w:r>
        </w:p>
      </w:docPartBody>
    </w:docPart>
    <w:docPart>
      <w:docPartPr>
        <w:name w:val="204FD54F964E304D829CA67C570F4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85238-ED64-8243-B94D-81C0D4CDF92B}"/>
      </w:docPartPr>
      <w:docPartBody>
        <w:p w:rsidR="00AF5CC3" w:rsidRDefault="00DB6CF9" w:rsidP="00DB6CF9">
          <w:pPr>
            <w:pStyle w:val="204FD54F964E304D829CA67C570F4CBE"/>
          </w:pPr>
          <w:r w:rsidRPr="00FA3EB3">
            <w:t>MM</w:t>
          </w:r>
        </w:p>
      </w:docPartBody>
    </w:docPart>
    <w:docPart>
      <w:docPartPr>
        <w:name w:val="0DF10EC923E48C4DBF293266E2E2A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3E453-DFB6-0144-9006-4E87ADF0246F}"/>
      </w:docPartPr>
      <w:docPartBody>
        <w:p w:rsidR="00AF5CC3" w:rsidRDefault="00DB6CF9" w:rsidP="00DB6CF9">
          <w:pPr>
            <w:pStyle w:val="0DF10EC923E48C4DBF293266E2E2A2DA"/>
          </w:pPr>
          <w:r w:rsidRPr="00FA3EB3">
            <w:t>DD</w:t>
          </w:r>
        </w:p>
      </w:docPartBody>
    </w:docPart>
    <w:docPart>
      <w:docPartPr>
        <w:name w:val="E635604C28D7A54A9D8D77D5CF6DE1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F0582E-1D27-B748-8FAC-5CA6EBB52A00}"/>
      </w:docPartPr>
      <w:docPartBody>
        <w:p w:rsidR="005F3087" w:rsidRDefault="00087A79" w:rsidP="00087A79">
          <w:pPr>
            <w:pStyle w:val="E635604C28D7A54A9D8D77D5CF6DE172"/>
          </w:pPr>
          <w:r w:rsidRPr="00FA3EB3">
            <w:t>MM</w:t>
          </w:r>
        </w:p>
      </w:docPartBody>
    </w:docPart>
    <w:docPart>
      <w:docPartPr>
        <w:name w:val="EBD4FFD060852047947316CF4AF95B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2F8D78-71C3-CD48-9448-FE997A1EB819}"/>
      </w:docPartPr>
      <w:docPartBody>
        <w:p w:rsidR="005F3087" w:rsidRDefault="00087A79" w:rsidP="00087A79">
          <w:pPr>
            <w:pStyle w:val="EBD4FFD060852047947316CF4AF95B86"/>
          </w:pPr>
          <w:r w:rsidRPr="00FA3EB3">
            <w:t>DD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CF9"/>
    <w:rsid w:val="00087A79"/>
    <w:rsid w:val="00242550"/>
    <w:rsid w:val="00355F84"/>
    <w:rsid w:val="005C7CE8"/>
    <w:rsid w:val="005F3087"/>
    <w:rsid w:val="006457CE"/>
    <w:rsid w:val="0069410A"/>
    <w:rsid w:val="006B107B"/>
    <w:rsid w:val="008E4B98"/>
    <w:rsid w:val="00AF5CC3"/>
    <w:rsid w:val="00B2704F"/>
    <w:rsid w:val="00B4291C"/>
    <w:rsid w:val="00BA0611"/>
    <w:rsid w:val="00CB5D0C"/>
    <w:rsid w:val="00D17229"/>
    <w:rsid w:val="00DB6CF9"/>
    <w:rsid w:val="00E03E01"/>
    <w:rsid w:val="00E41444"/>
    <w:rsid w:val="00EC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314A7256428147B31DBBDCBB7ACEE0">
    <w:name w:val="0D314A7256428147B31DBBDCBB7ACEE0"/>
  </w:style>
  <w:style w:type="character" w:styleId="a3">
    <w:name w:val="Emphasis"/>
    <w:basedOn w:val="a0"/>
    <w:uiPriority w:val="20"/>
    <w:qFormat/>
    <w:rsid w:val="00DB6CF9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04FD54F964E304D829CA67C570F4CBE">
    <w:name w:val="204FD54F964E304D829CA67C570F4CBE"/>
    <w:rsid w:val="00DB6CF9"/>
  </w:style>
  <w:style w:type="paragraph" w:customStyle="1" w:styleId="0DF10EC923E48C4DBF293266E2E2A2DA">
    <w:name w:val="0DF10EC923E48C4DBF293266E2E2A2DA"/>
    <w:rsid w:val="00DB6CF9"/>
  </w:style>
  <w:style w:type="paragraph" w:customStyle="1" w:styleId="E635604C28D7A54A9D8D77D5CF6DE172">
    <w:name w:val="E635604C28D7A54A9D8D77D5CF6DE172"/>
    <w:rsid w:val="00087A79"/>
    <w:rPr>
      <w:lang w:eastAsia="zh-CN"/>
    </w:rPr>
  </w:style>
  <w:style w:type="paragraph" w:customStyle="1" w:styleId="EBD4FFD060852047947316CF4AF95B86">
    <w:name w:val="EBD4FFD060852047947316CF4AF95B86"/>
    <w:rsid w:val="00087A79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57D8DE-7EA7-A643-BD90-28A3BB92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{B2B85ADA-40E1-5841-8ED0-BBB1C95EEB08}tf22762757.dotx</Template>
  <TotalTime>0</TotalTime>
  <Pages>3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2021-04-09T07:44:00Z</dcterms:created>
  <dcterms:modified xsi:type="dcterms:W3CDTF">2023-09-08T12:38:00Z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